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F8C92B">
      <w:pPr>
        <w:jc w:val="left"/>
        <w:rPr>
          <w:rFonts w:hint="eastAsia" w:ascii="仿宋" w:hAnsi="仿宋" w:eastAsia="仿宋" w:cs="仿宋"/>
          <w:color w:val="000000"/>
        </w:rPr>
      </w:pPr>
    </w:p>
    <w:p w14:paraId="525E8263">
      <w:pPr>
        <w:rPr>
          <w:rFonts w:hint="eastAsia" w:ascii="仿宋" w:hAnsi="仿宋" w:eastAsia="仿宋" w:cs="仿宋"/>
          <w:color w:val="000000"/>
        </w:rPr>
      </w:pPr>
      <w:bookmarkStart w:id="0" w:name="EB3ace3d43b98b41779337deb808be6fa3"/>
      <w:r>
        <w:rPr>
          <w:rFonts w:hint="eastAsia" w:ascii="仿宋" w:hAnsi="仿宋" w:eastAsia="仿宋" w:cs="仿宋"/>
          <w:color w:val="000000"/>
          <w:sz w:val="20"/>
        </w:rPr>
        <w:t xml:space="preserve"> </w:t>
      </w:r>
      <w:bookmarkEnd w:id="0"/>
      <w:bookmarkStart w:id="1" w:name="EB57dd2a69e2b54b0cb3f5c2f03a1ab7bf"/>
      <w:r>
        <w:rPr>
          <w:rFonts w:hint="eastAsia" w:ascii="仿宋" w:hAnsi="仿宋" w:eastAsia="仿宋" w:cs="仿宋"/>
          <w:color w:val="000000"/>
          <w:sz w:val="20"/>
        </w:rPr>
        <w:t xml:space="preserve"> </w:t>
      </w:r>
      <w:bookmarkEnd w:id="1"/>
    </w:p>
    <w:p w14:paraId="38297B1F">
      <w:pPr>
        <w:rPr>
          <w:rFonts w:hint="eastAsia" w:ascii="仿宋" w:hAnsi="仿宋" w:eastAsia="仿宋" w:cs="仿宋"/>
          <w:color w:val="000000"/>
        </w:rPr>
      </w:pPr>
    </w:p>
    <w:p w14:paraId="5660E605">
      <w:pPr>
        <w:spacing w:before="120" w:after="120" w:line="360" w:lineRule="auto"/>
        <w:jc w:val="center"/>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竞争性磋商文件</w:t>
      </w:r>
    </w:p>
    <w:p w14:paraId="59E548B4">
      <w:pPr>
        <w:rPr>
          <w:rFonts w:hint="eastAsia" w:ascii="仿宋" w:hAnsi="仿宋" w:eastAsia="仿宋" w:cs="仿宋"/>
          <w:b/>
          <w:color w:val="000000"/>
          <w:sz w:val="30"/>
          <w:szCs w:val="30"/>
          <w:lang w:bidi="ar"/>
        </w:rPr>
      </w:pPr>
    </w:p>
    <w:p w14:paraId="1034BBC2">
      <w:pPr>
        <w:pStyle w:val="18"/>
        <w:rPr>
          <w:rFonts w:hint="eastAsia" w:ascii="仿宋" w:hAnsi="仿宋" w:eastAsia="仿宋" w:cs="仿宋"/>
        </w:rPr>
      </w:pPr>
    </w:p>
    <w:p w14:paraId="25C5C0C5">
      <w:pPr>
        <w:jc w:val="cente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val="en-US" w:eastAsia="zh-CN" w:bidi="ar"/>
        </w:rPr>
        <w:t xml:space="preserve"> </w:t>
      </w:r>
      <w:r>
        <w:rPr>
          <w:rFonts w:hint="eastAsia" w:ascii="仿宋" w:hAnsi="仿宋" w:eastAsia="仿宋" w:cs="仿宋"/>
          <w:b/>
          <w:color w:val="000000"/>
          <w:sz w:val="30"/>
          <w:szCs w:val="30"/>
          <w:lang w:bidi="ar"/>
        </w:rPr>
        <w:t>项目名称：</w:t>
      </w:r>
      <w:r>
        <w:rPr>
          <w:rFonts w:hint="eastAsia" w:ascii="仿宋" w:hAnsi="仿宋" w:eastAsia="仿宋" w:cs="仿宋"/>
          <w:b/>
          <w:color w:val="000000"/>
          <w:sz w:val="30"/>
          <w:szCs w:val="30"/>
          <w:lang w:val="en-US" w:eastAsia="zh-CN" w:bidi="ar"/>
        </w:rPr>
        <w:t>泗洪县交通管理大队车驾管物业服务采购项目</w:t>
      </w:r>
    </w:p>
    <w:p w14:paraId="0A964807">
      <w:pPr>
        <w:ind w:firstLine="904" w:firstLineChars="300"/>
        <w:rPr>
          <w:rFonts w:hint="eastAsia" w:ascii="仿宋" w:hAnsi="仿宋" w:eastAsia="仿宋" w:cs="仿宋"/>
          <w:b/>
          <w:color w:val="000000"/>
          <w:sz w:val="30"/>
          <w:szCs w:val="30"/>
          <w:lang w:val="en-US" w:eastAsia="zh-CN" w:bidi="ar"/>
        </w:rPr>
      </w:pPr>
      <w:r>
        <w:rPr>
          <w:rFonts w:hint="eastAsia" w:ascii="仿宋" w:hAnsi="仿宋" w:eastAsia="仿宋" w:cs="仿宋"/>
          <w:b/>
          <w:color w:val="000000"/>
          <w:sz w:val="30"/>
          <w:szCs w:val="30"/>
          <w:lang w:bidi="ar"/>
        </w:rPr>
        <w:t>项目编号：</w:t>
      </w:r>
      <w:r>
        <w:rPr>
          <w:rFonts w:hint="eastAsia" w:ascii="仿宋" w:hAnsi="仿宋" w:eastAsia="仿宋" w:cs="仿宋"/>
          <w:b/>
          <w:color w:val="000000"/>
          <w:sz w:val="30"/>
          <w:szCs w:val="30"/>
          <w:lang w:bidi="ar"/>
        </w:rPr>
        <w:t>JSZC-321324-JZCG-C2026-0006</w:t>
      </w:r>
    </w:p>
    <w:p w14:paraId="0945C2D5">
      <w:pPr>
        <w:ind w:left="2800" w:hanging="2800"/>
        <w:rPr>
          <w:rFonts w:hint="eastAsia" w:ascii="仿宋" w:hAnsi="仿宋" w:eastAsia="仿宋" w:cs="仿宋"/>
          <w:color w:val="000000"/>
          <w:sz w:val="28"/>
          <w:szCs w:val="28"/>
          <w:lang w:bidi="ar"/>
        </w:rPr>
      </w:pPr>
    </w:p>
    <w:p w14:paraId="564283CF">
      <w:pPr>
        <w:ind w:firstLine="1506"/>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t xml:space="preserve"> </w:t>
      </w:r>
    </w:p>
    <w:p w14:paraId="256CF17D">
      <w:pPr>
        <w:ind w:left="2800" w:hanging="2800"/>
        <w:rPr>
          <w:rFonts w:hint="eastAsia" w:ascii="仿宋" w:hAnsi="仿宋" w:eastAsia="仿宋" w:cs="仿宋"/>
          <w:color w:val="000000"/>
          <w:sz w:val="28"/>
          <w:szCs w:val="28"/>
          <w:highlight w:val="none"/>
          <w:lang w:bidi="ar"/>
        </w:rPr>
      </w:pPr>
    </w:p>
    <w:p w14:paraId="090943B2">
      <w:pPr>
        <w:ind w:left="2800" w:hanging="2800"/>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lang w:bidi="ar"/>
        </w:rPr>
        <w:t xml:space="preserve">       </w:t>
      </w:r>
      <w:r>
        <w:rPr>
          <w:rFonts w:hint="eastAsia" w:ascii="仿宋" w:hAnsi="仿宋" w:eastAsia="仿宋" w:cs="仿宋"/>
          <w:color w:val="000000"/>
          <w:sz w:val="28"/>
          <w:szCs w:val="28"/>
          <w:highlight w:val="none"/>
          <w:lang w:bidi="ar"/>
        </w:rPr>
        <w:t xml:space="preserve">   </w:t>
      </w:r>
      <w:r>
        <w:rPr>
          <w:rFonts w:hint="eastAsia" w:ascii="仿宋" w:hAnsi="仿宋" w:eastAsia="仿宋" w:cs="仿宋"/>
          <w:b/>
          <w:color w:val="000000"/>
          <w:sz w:val="28"/>
          <w:szCs w:val="28"/>
          <w:highlight w:val="none"/>
          <w:lang w:bidi="ar"/>
        </w:rPr>
        <w:t xml:space="preserve"> </w:t>
      </w:r>
    </w:p>
    <w:p w14:paraId="6D739255">
      <w:pPr>
        <w:pBdr>
          <w:top w:val="none" w:color="000000" w:sz="0" w:space="0"/>
          <w:left w:val="none" w:color="000000" w:sz="0" w:space="0"/>
          <w:bottom w:val="none" w:color="000000" w:sz="0" w:space="0"/>
          <w:right w:val="none" w:color="000000" w:sz="0" w:space="0"/>
        </w:pBdr>
        <w:ind w:firstLine="1334" w:firstLineChars="443"/>
        <w:outlineLvl w:val="0"/>
        <w:rPr>
          <w:rFonts w:hint="eastAsia" w:ascii="仿宋" w:hAnsi="仿宋" w:eastAsia="仿宋" w:cs="仿宋"/>
          <w:highlight w:val="none"/>
        </w:rPr>
      </w:pPr>
      <w:bookmarkStart w:id="2" w:name="_Toc11013"/>
      <w:r>
        <w:rPr>
          <w:rFonts w:hint="eastAsia" w:ascii="仿宋" w:hAnsi="仿宋" w:eastAsia="仿宋" w:cs="仿宋"/>
          <w:b/>
          <w:sz w:val="30"/>
          <w:highlight w:val="none"/>
        </w:rPr>
        <w:t>（</w:t>
      </w:r>
      <w:r>
        <w:rPr>
          <w:rFonts w:hint="eastAsia" w:ascii="仿宋" w:hAnsi="仿宋" w:eastAsia="仿宋" w:cs="仿宋"/>
          <w:b/>
          <w:sz w:val="30"/>
          <w:highlight w:val="none"/>
          <w:u w:val="single"/>
        </w:rPr>
        <w:t>服务</w:t>
      </w:r>
      <w:r>
        <w:rPr>
          <w:rFonts w:hint="eastAsia" w:ascii="仿宋" w:hAnsi="仿宋" w:eastAsia="仿宋" w:cs="仿宋"/>
          <w:b/>
          <w:sz w:val="30"/>
          <w:highlight w:val="none"/>
        </w:rPr>
        <w:t>类项目，本项目</w:t>
      </w:r>
      <w:r>
        <w:rPr>
          <w:rFonts w:hint="eastAsia" w:ascii="仿宋" w:hAnsi="仿宋" w:eastAsia="仿宋" w:cs="仿宋"/>
          <w:b/>
          <w:sz w:val="30"/>
          <w:highlight w:val="none"/>
          <w:u w:val="single"/>
        </w:rPr>
        <w:t xml:space="preserve"> 专 </w:t>
      </w:r>
      <w:r>
        <w:rPr>
          <w:rFonts w:hint="eastAsia" w:ascii="仿宋" w:hAnsi="仿宋" w:eastAsia="仿宋" w:cs="仿宋"/>
          <w:b/>
          <w:sz w:val="30"/>
          <w:highlight w:val="none"/>
        </w:rPr>
        <w:t>门面向中小企业）</w:t>
      </w:r>
      <w:bookmarkEnd w:id="2"/>
    </w:p>
    <w:p w14:paraId="752EF268">
      <w:pPr>
        <w:spacing w:line="360" w:lineRule="auto"/>
        <w:jc w:val="left"/>
        <w:rPr>
          <w:rFonts w:hint="eastAsia" w:ascii="仿宋" w:hAnsi="仿宋" w:eastAsia="仿宋" w:cs="仿宋"/>
          <w:color w:val="000000"/>
          <w:sz w:val="24"/>
          <w:szCs w:val="24"/>
        </w:rPr>
      </w:pPr>
    </w:p>
    <w:p w14:paraId="1873919B">
      <w:pPr>
        <w:spacing w:line="360" w:lineRule="auto"/>
        <w:jc w:val="left"/>
        <w:rPr>
          <w:rFonts w:hint="eastAsia" w:ascii="仿宋" w:hAnsi="仿宋" w:eastAsia="仿宋" w:cs="仿宋"/>
          <w:color w:val="000000"/>
          <w:sz w:val="24"/>
          <w:szCs w:val="24"/>
        </w:rPr>
      </w:pPr>
    </w:p>
    <w:p w14:paraId="66452630">
      <w:pPr>
        <w:spacing w:line="360" w:lineRule="auto"/>
        <w:jc w:val="left"/>
        <w:rPr>
          <w:rFonts w:hint="eastAsia" w:ascii="仿宋" w:hAnsi="仿宋" w:eastAsia="仿宋" w:cs="仿宋"/>
          <w:color w:val="000000"/>
          <w:sz w:val="24"/>
          <w:szCs w:val="24"/>
        </w:rPr>
      </w:pPr>
    </w:p>
    <w:p w14:paraId="5576B4BA">
      <w:pPr>
        <w:spacing w:line="360" w:lineRule="auto"/>
        <w:jc w:val="left"/>
        <w:rPr>
          <w:rFonts w:hint="eastAsia" w:ascii="仿宋" w:hAnsi="仿宋" w:eastAsia="仿宋" w:cs="仿宋"/>
          <w:color w:val="000000"/>
          <w:sz w:val="24"/>
          <w:szCs w:val="24"/>
        </w:rPr>
      </w:pPr>
    </w:p>
    <w:tbl>
      <w:tblPr>
        <w:tblStyle w:val="48"/>
        <w:tblpPr w:leftFromText="180" w:rightFromText="180" w:vertAnchor="text" w:horzAnchor="page" w:tblpX="2413" w:tblpY="466"/>
        <w:tblW w:w="0" w:type="auto"/>
        <w:tblInd w:w="0" w:type="dxa"/>
        <w:tblLayout w:type="autofit"/>
        <w:tblCellMar>
          <w:top w:w="0" w:type="dxa"/>
          <w:left w:w="108" w:type="dxa"/>
          <w:bottom w:w="0" w:type="dxa"/>
          <w:right w:w="108" w:type="dxa"/>
        </w:tblCellMar>
      </w:tblPr>
      <w:tblGrid>
        <w:gridCol w:w="2675"/>
        <w:gridCol w:w="4752"/>
      </w:tblGrid>
      <w:tr w14:paraId="2E4E42A0">
        <w:tblPrEx>
          <w:tblCellMar>
            <w:top w:w="0" w:type="dxa"/>
            <w:left w:w="108" w:type="dxa"/>
            <w:bottom w:w="0" w:type="dxa"/>
            <w:right w:w="108" w:type="dxa"/>
          </w:tblCellMar>
        </w:tblPrEx>
        <w:trPr>
          <w:trHeight w:val="586" w:hRule="atLeast"/>
        </w:trPr>
        <w:tc>
          <w:tcPr>
            <w:tcW w:w="2675" w:type="dxa"/>
            <w:tcBorders>
              <w:top w:val="nil"/>
              <w:left w:val="nil"/>
              <w:right w:val="nil"/>
            </w:tcBorders>
            <w:noWrap w:val="0"/>
            <w:vAlign w:val="center"/>
          </w:tcPr>
          <w:p w14:paraId="0123398D">
            <w:pPr>
              <w:spacing w:line="500" w:lineRule="exact"/>
              <w:jc w:val="lef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采  购 人：</w:t>
            </w:r>
          </w:p>
        </w:tc>
        <w:tc>
          <w:tcPr>
            <w:tcW w:w="4752" w:type="dxa"/>
            <w:tcBorders>
              <w:top w:val="nil"/>
              <w:left w:val="nil"/>
              <w:bottom w:val="nil"/>
              <w:right w:val="nil"/>
            </w:tcBorders>
            <w:noWrap w:val="0"/>
            <w:vAlign w:val="center"/>
          </w:tcPr>
          <w:p w14:paraId="7DEC0E25">
            <w:pPr>
              <w:spacing w:line="500" w:lineRule="exact"/>
              <w:jc w:val="lef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泗洪县公安局</w:t>
            </w:r>
          </w:p>
        </w:tc>
      </w:tr>
      <w:tr w14:paraId="37808420">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4E2A1EB8">
            <w:pPr>
              <w:spacing w:line="500" w:lineRule="exact"/>
              <w:jc w:val="left"/>
              <w:rPr>
                <w:rFonts w:hint="eastAsia" w:ascii="仿宋" w:hAnsi="仿宋" w:eastAsia="仿宋" w:cs="仿宋"/>
                <w:b/>
                <w:bCs/>
                <w:color w:val="000000" w:themeColor="text1"/>
                <w:spacing w:val="45"/>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采购代理机构：</w:t>
            </w:r>
          </w:p>
        </w:tc>
        <w:tc>
          <w:tcPr>
            <w:tcW w:w="4752" w:type="dxa"/>
            <w:tcBorders>
              <w:top w:val="nil"/>
              <w:left w:val="nil"/>
              <w:bottom w:val="nil"/>
              <w:right w:val="nil"/>
            </w:tcBorders>
            <w:noWrap w:val="0"/>
            <w:vAlign w:val="center"/>
          </w:tcPr>
          <w:p w14:paraId="53B717A5">
            <w:pPr>
              <w:spacing w:line="50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泗洪县公共资源交易中心</w:t>
            </w:r>
          </w:p>
        </w:tc>
      </w:tr>
    </w:tbl>
    <w:p w14:paraId="114DA50C">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p>
    <w:p w14:paraId="53725F6D">
      <w:pPr>
        <w:spacing w:before="120" w:after="120" w:line="360" w:lineRule="auto"/>
        <w:ind w:firstLine="964"/>
        <w:jc w:val="left"/>
        <w:rPr>
          <w:rFonts w:hint="eastAsia" w:ascii="仿宋" w:hAnsi="仿宋" w:eastAsia="仿宋" w:cs="仿宋"/>
          <w:b/>
          <w:color w:val="000000" w:themeColor="text1"/>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 </w:t>
      </w:r>
    </w:p>
    <w:p w14:paraId="70DC5520">
      <w:pPr>
        <w:spacing w:before="120" w:after="120" w:line="360" w:lineRule="auto"/>
        <w:jc w:val="center"/>
        <w:rPr>
          <w:rFonts w:hint="eastAsia" w:ascii="仿宋" w:hAnsi="仿宋" w:eastAsia="仿宋" w:cs="仿宋"/>
          <w:b/>
          <w:color w:val="000000" w:themeColor="text1"/>
          <w:sz w:val="32"/>
          <w:szCs w:val="24"/>
          <w:highlight w:val="none"/>
          <w:lang w:bidi="ar"/>
          <w14:textFill>
            <w14:solidFill>
              <w14:schemeClr w14:val="tx1"/>
            </w14:solidFill>
          </w14:textFill>
        </w:rPr>
      </w:pPr>
    </w:p>
    <w:p w14:paraId="2AE8AD33">
      <w:pPr>
        <w:spacing w:before="120" w:after="120" w:line="360" w:lineRule="auto"/>
        <w:jc w:val="center"/>
        <w:rPr>
          <w:rFonts w:hint="eastAsia" w:ascii="仿宋" w:hAnsi="仿宋" w:eastAsia="仿宋" w:cs="仿宋"/>
          <w:b/>
          <w:color w:val="0000FF"/>
          <w:sz w:val="32"/>
          <w:szCs w:val="24"/>
        </w:rPr>
      </w:pP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  </w:t>
      </w:r>
      <w:r>
        <w:rPr>
          <w:rFonts w:hint="eastAsia" w:ascii="仿宋" w:hAnsi="仿宋" w:eastAsia="仿宋" w:cs="仿宋"/>
          <w:b/>
          <w:color w:val="000000" w:themeColor="text1"/>
          <w:sz w:val="32"/>
          <w:szCs w:val="24"/>
          <w:highlight w:val="none"/>
          <w:lang w:bidi="ar"/>
          <w14:textFill>
            <w14:solidFill>
              <w14:schemeClr w14:val="tx1"/>
            </w14:solidFill>
          </w14:textFill>
        </w:rPr>
        <w:t>202</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6</w:t>
      </w:r>
      <w:r>
        <w:rPr>
          <w:rFonts w:hint="eastAsia" w:ascii="仿宋" w:hAnsi="仿宋" w:eastAsia="仿宋" w:cs="仿宋"/>
          <w:b/>
          <w:color w:val="000000" w:themeColor="text1"/>
          <w:sz w:val="32"/>
          <w:szCs w:val="24"/>
          <w:highlight w:val="none"/>
          <w:lang w:bidi="ar"/>
          <w14:textFill>
            <w14:solidFill>
              <w14:schemeClr w14:val="tx1"/>
            </w14:solidFill>
          </w14:textFill>
        </w:rPr>
        <w:t>年</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4</w:t>
      </w:r>
      <w:r>
        <w:rPr>
          <w:rFonts w:hint="eastAsia" w:ascii="仿宋" w:hAnsi="仿宋" w:eastAsia="仿宋" w:cs="仿宋"/>
          <w:b/>
          <w:color w:val="000000" w:themeColor="text1"/>
          <w:sz w:val="32"/>
          <w:szCs w:val="24"/>
          <w:highlight w:val="none"/>
          <w:lang w:bidi="ar"/>
          <w14:textFill>
            <w14:solidFill>
              <w14:schemeClr w14:val="tx1"/>
            </w14:solidFill>
          </w14:textFill>
        </w:rPr>
        <w:t>月</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13</w:t>
      </w:r>
      <w:r>
        <w:rPr>
          <w:rFonts w:hint="eastAsia" w:ascii="仿宋" w:hAnsi="仿宋" w:eastAsia="仿宋" w:cs="仿宋"/>
          <w:b/>
          <w:color w:val="000000" w:themeColor="text1"/>
          <w:sz w:val="32"/>
          <w:szCs w:val="24"/>
          <w:highlight w:val="none"/>
          <w:lang w:bidi="ar"/>
          <w14:textFill>
            <w14:solidFill>
              <w14:schemeClr w14:val="tx1"/>
            </w14:solidFill>
          </w14:textFill>
        </w:rPr>
        <w:t>日</w:t>
      </w:r>
    </w:p>
    <w:p w14:paraId="352C4B3F">
      <w:pPr>
        <w:spacing w:before="120" w:after="120" w:line="360" w:lineRule="auto"/>
        <w:jc w:val="center"/>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 </w:t>
      </w:r>
    </w:p>
    <w:p w14:paraId="61BCDB33">
      <w:pPr>
        <w:keepNext/>
        <w:keepLines/>
        <w:pageBreakBefore/>
        <w:jc w:val="center"/>
        <w:rPr>
          <w:rFonts w:hint="eastAsia" w:ascii="仿宋" w:hAnsi="仿宋" w:eastAsia="仿宋" w:cs="仿宋"/>
          <w:b/>
          <w:color w:val="000000"/>
          <w:sz w:val="44"/>
          <w:szCs w:val="44"/>
        </w:rPr>
      </w:pPr>
      <w:r>
        <w:rPr>
          <w:rFonts w:hint="eastAsia" w:ascii="仿宋" w:hAnsi="仿宋" w:eastAsia="仿宋" w:cs="仿宋"/>
          <w:b/>
          <w:color w:val="000000"/>
          <w:sz w:val="44"/>
          <w:szCs w:val="44"/>
        </w:rPr>
        <w:t>目 录</w:t>
      </w:r>
    </w:p>
    <w:p w14:paraId="66988F4A">
      <w:pPr>
        <w:pStyle w:val="38"/>
        <w:tabs>
          <w:tab w:val="right" w:leader="dot" w:pos="9185"/>
        </w:tabs>
        <w:spacing w:after="0" w:line="700" w:lineRule="exact"/>
        <w:rPr>
          <w:rFonts w:hint="eastAsia" w:ascii="仿宋" w:hAnsi="仿宋" w:eastAsia="仿宋" w:cs="仿宋"/>
          <w:sz w:val="32"/>
          <w:szCs w:val="32"/>
          <w:lang w:val="en-US" w:eastAsia="zh-CN"/>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TOC \o "1-1" \h \u </w:instrText>
      </w:r>
      <w:r>
        <w:rPr>
          <w:rFonts w:hint="eastAsia" w:ascii="仿宋" w:hAnsi="仿宋" w:eastAsia="仿宋" w:cs="仿宋"/>
          <w:color w:val="000000"/>
          <w:sz w:val="32"/>
          <w:szCs w:val="32"/>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"_Toc6519" </w:instrText>
      </w:r>
      <w:r>
        <w:rPr>
          <w:rFonts w:hint="eastAsia" w:ascii="仿宋" w:hAnsi="仿宋" w:eastAsia="仿宋" w:cs="仿宋"/>
        </w:rPr>
        <w:fldChar w:fldCharType="separate"/>
      </w:r>
      <w:r>
        <w:rPr>
          <w:rFonts w:hint="eastAsia" w:ascii="仿宋" w:hAnsi="仿宋" w:eastAsia="仿宋" w:cs="仿宋"/>
          <w:sz w:val="32"/>
          <w:szCs w:val="32"/>
        </w:rPr>
        <w:t>第一章  投标邀请</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3</w:t>
      </w:r>
    </w:p>
    <w:p w14:paraId="45168D6B">
      <w:pPr>
        <w:pStyle w:val="38"/>
        <w:tabs>
          <w:tab w:val="right" w:leader="dot" w:pos="9185"/>
        </w:tabs>
        <w:spacing w:after="0" w:line="700" w:lineRule="exact"/>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"_Toc31014" </w:instrText>
      </w:r>
      <w:r>
        <w:rPr>
          <w:rFonts w:hint="eastAsia" w:ascii="仿宋" w:hAnsi="仿宋" w:eastAsia="仿宋" w:cs="仿宋"/>
        </w:rPr>
        <w:fldChar w:fldCharType="separate"/>
      </w:r>
      <w:r>
        <w:rPr>
          <w:rFonts w:hint="eastAsia" w:ascii="仿宋" w:hAnsi="仿宋" w:eastAsia="仿宋" w:cs="仿宋"/>
          <w:sz w:val="32"/>
          <w:szCs w:val="32"/>
        </w:rPr>
        <w:t xml:space="preserve">第二章  </w:t>
      </w:r>
      <w:r>
        <w:rPr>
          <w:rFonts w:hint="eastAsia" w:ascii="仿宋" w:hAnsi="仿宋" w:eastAsia="仿宋" w:cs="仿宋"/>
          <w:sz w:val="32"/>
          <w:szCs w:val="32"/>
          <w:lang w:eastAsia="zh-CN"/>
        </w:rPr>
        <w:t>供应商</w:t>
      </w:r>
      <w:r>
        <w:rPr>
          <w:rFonts w:hint="eastAsia" w:ascii="仿宋" w:hAnsi="仿宋" w:eastAsia="仿宋" w:cs="仿宋"/>
          <w:sz w:val="32"/>
          <w:szCs w:val="32"/>
        </w:rPr>
        <w:t>须知</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6</w:t>
      </w:r>
    </w:p>
    <w:p w14:paraId="15F8A0EC">
      <w:pPr>
        <w:pStyle w:val="38"/>
        <w:tabs>
          <w:tab w:val="right" w:leader="dot" w:pos="9185"/>
        </w:tabs>
        <w:spacing w:after="0" w:line="700" w:lineRule="exact"/>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"_Toc12086" </w:instrText>
      </w:r>
      <w:r>
        <w:rPr>
          <w:rFonts w:hint="eastAsia" w:ascii="仿宋" w:hAnsi="仿宋" w:eastAsia="仿宋" w:cs="仿宋"/>
        </w:rPr>
        <w:fldChar w:fldCharType="separate"/>
      </w:r>
      <w:r>
        <w:rPr>
          <w:rFonts w:hint="eastAsia" w:ascii="仿宋" w:hAnsi="仿宋" w:eastAsia="仿宋" w:cs="仿宋"/>
          <w:sz w:val="32"/>
          <w:szCs w:val="32"/>
        </w:rPr>
        <w:t>第三章  资格审查及评标方法</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20</w:t>
      </w:r>
    </w:p>
    <w:p w14:paraId="679EEEE6">
      <w:pPr>
        <w:pStyle w:val="38"/>
        <w:tabs>
          <w:tab w:val="right" w:leader="dot" w:pos="9185"/>
        </w:tabs>
        <w:spacing w:after="0" w:line="700" w:lineRule="exact"/>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"_Toc18143" </w:instrText>
      </w:r>
      <w:r>
        <w:rPr>
          <w:rFonts w:hint="eastAsia" w:ascii="仿宋" w:hAnsi="仿宋" w:eastAsia="仿宋" w:cs="仿宋"/>
        </w:rPr>
        <w:fldChar w:fldCharType="separate"/>
      </w:r>
      <w:r>
        <w:rPr>
          <w:rFonts w:hint="eastAsia" w:ascii="仿宋" w:hAnsi="仿宋" w:eastAsia="仿宋" w:cs="仿宋"/>
          <w:sz w:val="32"/>
          <w:szCs w:val="32"/>
        </w:rPr>
        <w:t>第四章  采购需求</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23</w:t>
      </w:r>
    </w:p>
    <w:p w14:paraId="199555FF">
      <w:pPr>
        <w:pStyle w:val="38"/>
        <w:tabs>
          <w:tab w:val="right" w:leader="dot" w:pos="9185"/>
        </w:tabs>
        <w:spacing w:after="0" w:line="700" w:lineRule="exact"/>
        <w:rPr>
          <w:rFonts w:hint="eastAsia" w:ascii="仿宋" w:hAnsi="仿宋" w:eastAsia="仿宋" w:cs="仿宋"/>
          <w:sz w:val="32"/>
          <w:szCs w:val="32"/>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"_Toc26310" </w:instrText>
      </w:r>
      <w:r>
        <w:rPr>
          <w:rFonts w:hint="eastAsia" w:ascii="仿宋" w:hAnsi="仿宋" w:eastAsia="仿宋" w:cs="仿宋"/>
        </w:rPr>
        <w:fldChar w:fldCharType="separate"/>
      </w:r>
      <w:r>
        <w:rPr>
          <w:rFonts w:hint="eastAsia" w:ascii="仿宋" w:hAnsi="仿宋" w:eastAsia="仿宋" w:cs="仿宋"/>
          <w:sz w:val="32"/>
          <w:szCs w:val="32"/>
        </w:rPr>
        <w:t>第五章  合同文本</w:t>
      </w:r>
      <w:r>
        <w:rPr>
          <w:rFonts w:hint="eastAsia" w:ascii="仿宋" w:hAnsi="仿宋" w:eastAsia="仿宋" w:cs="仿宋"/>
          <w:sz w:val="32"/>
          <w:szCs w:val="32"/>
        </w:rPr>
        <w:tab/>
      </w:r>
      <w:r>
        <w:rPr>
          <w:rFonts w:hint="eastAsia" w:ascii="仿宋" w:hAnsi="仿宋" w:eastAsia="仿宋" w:cs="仿宋"/>
          <w:sz w:val="32"/>
          <w:szCs w:val="32"/>
        </w:rPr>
        <w:fldChar w:fldCharType="end"/>
      </w:r>
      <w:r>
        <w:rPr>
          <w:rFonts w:hint="eastAsia" w:ascii="仿宋" w:hAnsi="仿宋" w:eastAsia="仿宋" w:cs="仿宋"/>
          <w:sz w:val="32"/>
          <w:szCs w:val="32"/>
          <w:lang w:val="en-US" w:eastAsia="zh-CN"/>
        </w:rPr>
        <w:t>44</w:t>
      </w:r>
    </w:p>
    <w:p w14:paraId="3E138148">
      <w:pPr>
        <w:pStyle w:val="38"/>
        <w:tabs>
          <w:tab w:val="right" w:leader="dot" w:pos="9185"/>
        </w:tabs>
        <w:spacing w:after="0" w:line="700" w:lineRule="exact"/>
        <w:rPr>
          <w:rFonts w:hint="eastAsia" w:ascii="仿宋" w:hAnsi="仿宋" w:eastAsia="仿宋" w:cs="仿宋"/>
          <w:sz w:val="32"/>
          <w:szCs w:val="32"/>
        </w:rPr>
      </w:pPr>
      <w:r>
        <w:rPr>
          <w:rFonts w:hint="eastAsia" w:ascii="仿宋" w:hAnsi="仿宋" w:eastAsia="仿宋" w:cs="仿宋"/>
        </w:rPr>
        <w:fldChar w:fldCharType="begin"/>
      </w:r>
      <w:r>
        <w:rPr>
          <w:rFonts w:hint="eastAsia" w:ascii="仿宋" w:hAnsi="仿宋" w:eastAsia="仿宋" w:cs="仿宋"/>
        </w:rPr>
        <w:instrText xml:space="preserve"> HYPERLINK \l "_Toc21789" </w:instrText>
      </w:r>
      <w:r>
        <w:rPr>
          <w:rFonts w:hint="eastAsia" w:ascii="仿宋" w:hAnsi="仿宋" w:eastAsia="仿宋" w:cs="仿宋"/>
        </w:rPr>
        <w:fldChar w:fldCharType="separate"/>
      </w:r>
      <w:r>
        <w:rPr>
          <w:rFonts w:hint="eastAsia" w:ascii="仿宋" w:hAnsi="仿宋" w:eastAsia="仿宋" w:cs="仿宋"/>
          <w:sz w:val="32"/>
          <w:szCs w:val="32"/>
        </w:rPr>
        <w:t xml:space="preserve">第六章  </w:t>
      </w:r>
      <w:r>
        <w:rPr>
          <w:rFonts w:hint="eastAsia" w:ascii="仿宋" w:hAnsi="仿宋" w:eastAsia="仿宋" w:cs="仿宋"/>
          <w:sz w:val="32"/>
          <w:szCs w:val="32"/>
          <w:lang w:eastAsia="zh-CN"/>
        </w:rPr>
        <w:t>响应文件</w:t>
      </w:r>
      <w:r>
        <w:rPr>
          <w:rFonts w:hint="eastAsia" w:ascii="仿宋" w:hAnsi="仿宋" w:eastAsia="仿宋" w:cs="仿宋"/>
          <w:sz w:val="32"/>
          <w:szCs w:val="32"/>
        </w:rPr>
        <w:t>格式</w:t>
      </w:r>
      <w:r>
        <w:rPr>
          <w:rFonts w:hint="eastAsia" w:ascii="仿宋" w:hAnsi="仿宋" w:eastAsia="仿宋" w:cs="仿宋"/>
          <w:sz w:val="32"/>
          <w:szCs w:val="32"/>
        </w:rPr>
        <w:tab/>
      </w:r>
      <w:r>
        <w:rPr>
          <w:rFonts w:hint="eastAsia" w:ascii="仿宋" w:hAnsi="仿宋" w:eastAsia="仿宋" w:cs="仿宋"/>
          <w:sz w:val="32"/>
          <w:szCs w:val="32"/>
          <w:lang w:val="en-US" w:eastAsia="zh-CN"/>
        </w:rPr>
        <w:t>58</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_Toc21789 \h </w:instrText>
      </w:r>
      <w:r>
        <w:rPr>
          <w:rFonts w:hint="eastAsia" w:ascii="仿宋" w:hAnsi="仿宋" w:eastAsia="仿宋" w:cs="仿宋"/>
          <w:sz w:val="32"/>
          <w:szCs w:val="32"/>
        </w:rPr>
        <w:fldChar w:fldCharType="separate"/>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p>
    <w:p w14:paraId="415FCA98">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fldChar w:fldCharType="end"/>
      </w:r>
    </w:p>
    <w:p w14:paraId="7FF844D7">
      <w:pPr>
        <w:spacing w:line="700" w:lineRule="exact"/>
        <w:rPr>
          <w:rFonts w:hint="eastAsia" w:ascii="仿宋" w:hAnsi="仿宋" w:eastAsia="仿宋" w:cs="仿宋"/>
          <w:color w:val="000000"/>
          <w:sz w:val="32"/>
          <w:szCs w:val="32"/>
        </w:rPr>
      </w:pPr>
    </w:p>
    <w:p w14:paraId="421EA5A6">
      <w:pPr>
        <w:spacing w:line="700" w:lineRule="exact"/>
        <w:rPr>
          <w:rFonts w:hint="eastAsia" w:ascii="仿宋" w:hAnsi="仿宋" w:eastAsia="仿宋" w:cs="仿宋"/>
          <w:color w:val="000000"/>
          <w:sz w:val="32"/>
          <w:szCs w:val="32"/>
        </w:rPr>
      </w:pPr>
    </w:p>
    <w:p w14:paraId="20DE0367">
      <w:pPr>
        <w:spacing w:line="700" w:lineRule="exact"/>
        <w:rPr>
          <w:rFonts w:hint="eastAsia" w:ascii="仿宋" w:hAnsi="仿宋" w:eastAsia="仿宋" w:cs="仿宋"/>
          <w:color w:val="000000"/>
          <w:sz w:val="32"/>
          <w:szCs w:val="32"/>
        </w:rPr>
      </w:pPr>
    </w:p>
    <w:p w14:paraId="48CAED07">
      <w:pPr>
        <w:spacing w:line="700" w:lineRule="exact"/>
        <w:rPr>
          <w:rFonts w:hint="eastAsia" w:ascii="仿宋" w:hAnsi="仿宋" w:eastAsia="仿宋" w:cs="仿宋"/>
          <w:color w:val="000000"/>
          <w:sz w:val="32"/>
          <w:szCs w:val="32"/>
        </w:rPr>
      </w:pPr>
    </w:p>
    <w:p w14:paraId="753AAC99">
      <w:pPr>
        <w:spacing w:line="700" w:lineRule="exact"/>
        <w:rPr>
          <w:rFonts w:hint="eastAsia" w:ascii="仿宋" w:hAnsi="仿宋" w:eastAsia="仿宋" w:cs="仿宋"/>
          <w:color w:val="000000"/>
          <w:sz w:val="32"/>
          <w:szCs w:val="32"/>
        </w:rPr>
      </w:pPr>
    </w:p>
    <w:p w14:paraId="1FD99400">
      <w:pPr>
        <w:spacing w:line="700" w:lineRule="exact"/>
        <w:rPr>
          <w:rFonts w:hint="eastAsia" w:ascii="仿宋" w:hAnsi="仿宋" w:eastAsia="仿宋" w:cs="仿宋"/>
          <w:color w:val="000000"/>
          <w:sz w:val="32"/>
          <w:szCs w:val="32"/>
        </w:rPr>
      </w:pPr>
    </w:p>
    <w:p w14:paraId="4177167C">
      <w:pPr>
        <w:spacing w:line="700" w:lineRule="exact"/>
        <w:rPr>
          <w:rFonts w:hint="eastAsia" w:ascii="仿宋" w:hAnsi="仿宋" w:eastAsia="仿宋" w:cs="仿宋"/>
          <w:color w:val="000000"/>
          <w:sz w:val="32"/>
          <w:szCs w:val="32"/>
        </w:rPr>
      </w:pPr>
    </w:p>
    <w:p w14:paraId="1AE11D5B">
      <w:pPr>
        <w:spacing w:line="700" w:lineRule="exact"/>
        <w:rPr>
          <w:rFonts w:hint="eastAsia" w:ascii="仿宋" w:hAnsi="仿宋" w:eastAsia="仿宋" w:cs="仿宋"/>
          <w:color w:val="000000"/>
          <w:sz w:val="32"/>
          <w:szCs w:val="32"/>
        </w:rPr>
      </w:pPr>
    </w:p>
    <w:p w14:paraId="553EE560">
      <w:pPr>
        <w:spacing w:line="700" w:lineRule="exact"/>
        <w:rPr>
          <w:rFonts w:hint="eastAsia" w:ascii="仿宋" w:hAnsi="仿宋" w:eastAsia="仿宋" w:cs="仿宋"/>
          <w:color w:val="000000"/>
          <w:sz w:val="32"/>
          <w:szCs w:val="32"/>
        </w:rPr>
      </w:pPr>
    </w:p>
    <w:p w14:paraId="2347F97D">
      <w:pPr>
        <w:spacing w:line="700" w:lineRule="exact"/>
        <w:rPr>
          <w:rFonts w:hint="eastAsia" w:ascii="仿宋" w:hAnsi="仿宋" w:eastAsia="仿宋" w:cs="仿宋"/>
          <w:color w:val="000000"/>
          <w:sz w:val="32"/>
          <w:szCs w:val="32"/>
        </w:rPr>
      </w:pPr>
    </w:p>
    <w:p w14:paraId="0E8D47DD">
      <w:pPr>
        <w:spacing w:line="700" w:lineRule="exact"/>
        <w:rPr>
          <w:rFonts w:hint="eastAsia" w:ascii="仿宋" w:hAnsi="仿宋" w:eastAsia="仿宋" w:cs="仿宋"/>
          <w:color w:val="000000"/>
        </w:rPr>
      </w:pPr>
    </w:p>
    <w:p w14:paraId="21C87A86">
      <w:pPr>
        <w:keepNext/>
        <w:keepLines/>
        <w:pageBreakBefore/>
        <w:jc w:val="center"/>
        <w:outlineLvl w:val="0"/>
        <w:rPr>
          <w:rFonts w:hint="eastAsia" w:ascii="仿宋" w:hAnsi="仿宋" w:eastAsia="仿宋" w:cs="仿宋"/>
          <w:b/>
          <w:color w:val="000000"/>
          <w:sz w:val="44"/>
          <w:szCs w:val="44"/>
        </w:rPr>
        <w:sectPr>
          <w:footerReference r:id="rId5" w:type="first"/>
          <w:headerReference r:id="rId3" w:type="default"/>
          <w:footerReference r:id="rId4" w:type="default"/>
          <w:pgSz w:w="11907" w:h="16840"/>
          <w:pgMar w:top="1474" w:right="1304" w:bottom="1474" w:left="1418" w:header="851" w:footer="851" w:gutter="0"/>
          <w:pgBorders>
            <w:top w:val="none" w:sz="0" w:space="0"/>
            <w:left w:val="none" w:sz="0" w:space="0"/>
            <w:bottom w:val="none" w:sz="0" w:space="0"/>
            <w:right w:val="none" w:sz="0" w:space="0"/>
          </w:pgBorders>
          <w:cols w:space="1701" w:num="1"/>
          <w:docGrid w:linePitch="360" w:charSpace="0"/>
        </w:sectPr>
      </w:pPr>
      <w:bookmarkStart w:id="3" w:name="_Toc81575152"/>
      <w:bookmarkStart w:id="4" w:name="_Toc81575189"/>
    </w:p>
    <w:p w14:paraId="30DC7643">
      <w:pPr>
        <w:pStyle w:val="86"/>
        <w:spacing w:before="200"/>
        <w:jc w:val="center"/>
        <w:rPr>
          <w:rFonts w:hint="eastAsia" w:ascii="仿宋" w:hAnsi="仿宋" w:eastAsia="仿宋" w:cs="仿宋"/>
          <w:color w:val="000000"/>
          <w:sz w:val="44"/>
        </w:rPr>
      </w:pPr>
      <w:bookmarkStart w:id="5" w:name="_Toc25722"/>
      <w:bookmarkStart w:id="6" w:name="_Toc30943"/>
      <w:bookmarkStart w:id="7" w:name="_Toc6519"/>
      <w:r>
        <w:rPr>
          <w:rFonts w:hint="eastAsia" w:ascii="仿宋" w:hAnsi="仿宋" w:eastAsia="仿宋" w:cs="仿宋"/>
          <w:color w:val="000000"/>
          <w:sz w:val="44"/>
        </w:rPr>
        <w:t xml:space="preserve">第一章  </w:t>
      </w:r>
      <w:bookmarkEnd w:id="3"/>
      <w:bookmarkEnd w:id="4"/>
      <w:bookmarkEnd w:id="5"/>
      <w:bookmarkEnd w:id="6"/>
      <w:bookmarkEnd w:id="7"/>
      <w:r>
        <w:rPr>
          <w:rFonts w:hint="eastAsia" w:ascii="仿宋" w:hAnsi="仿宋" w:eastAsia="仿宋" w:cs="仿宋"/>
          <w:b/>
          <w:bCs/>
          <w:color w:val="auto"/>
          <w:sz w:val="44"/>
          <w:szCs w:val="44"/>
          <w:highlight w:val="none"/>
          <w:lang w:val="en-US" w:eastAsia="zh-CN" w:bidi="ar-SA"/>
        </w:rPr>
        <w:t>磋商邀请</w:t>
      </w:r>
    </w:p>
    <w:p w14:paraId="7C56E02B">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受</w:t>
      </w:r>
      <w:r>
        <w:rPr>
          <w:rFonts w:hint="eastAsia" w:ascii="仿宋" w:hAnsi="仿宋" w:eastAsia="仿宋" w:cs="仿宋"/>
          <w:color w:val="000000"/>
          <w:sz w:val="24"/>
          <w:szCs w:val="24"/>
          <w:u w:val="single"/>
          <w:lang w:val="en-US" w:eastAsia="zh-CN"/>
        </w:rPr>
        <w:t>泗洪县公安局</w:t>
      </w:r>
      <w:r>
        <w:rPr>
          <w:rFonts w:hint="eastAsia" w:ascii="仿宋" w:hAnsi="仿宋" w:eastAsia="仿宋" w:cs="仿宋"/>
          <w:color w:val="000000"/>
          <w:sz w:val="24"/>
          <w:szCs w:val="24"/>
        </w:rPr>
        <w:t>的委托，</w:t>
      </w:r>
      <w:r>
        <w:rPr>
          <w:rFonts w:hint="eastAsia" w:ascii="仿宋" w:hAnsi="仿宋" w:eastAsia="仿宋" w:cs="仿宋"/>
          <w:color w:val="000000"/>
          <w:sz w:val="24"/>
          <w:szCs w:val="24"/>
          <w:u w:val="single"/>
          <w:lang w:eastAsia="zh-CN"/>
        </w:rPr>
        <w:t>泗洪县</w:t>
      </w:r>
      <w:r>
        <w:rPr>
          <w:rFonts w:hint="eastAsia" w:ascii="仿宋" w:hAnsi="仿宋" w:eastAsia="仿宋" w:cs="仿宋"/>
          <w:color w:val="000000"/>
          <w:sz w:val="24"/>
          <w:szCs w:val="24"/>
          <w:u w:val="single"/>
        </w:rPr>
        <w:t>公共资源交易中心</w:t>
      </w:r>
      <w:r>
        <w:rPr>
          <w:rFonts w:hint="eastAsia" w:ascii="仿宋" w:hAnsi="仿宋" w:eastAsia="仿宋" w:cs="仿宋"/>
          <w:color w:val="000000"/>
          <w:sz w:val="24"/>
          <w:szCs w:val="24"/>
        </w:rPr>
        <w:t>就</w:t>
      </w:r>
      <w:r>
        <w:rPr>
          <w:rFonts w:hint="eastAsia" w:ascii="仿宋" w:hAnsi="仿宋" w:eastAsia="仿宋" w:cs="仿宋"/>
          <w:color w:val="000000"/>
          <w:sz w:val="24"/>
          <w:szCs w:val="24"/>
          <w:u w:val="single"/>
          <w:lang w:eastAsia="zh-CN"/>
        </w:rPr>
        <w:t>泗洪县交通管理大队车驾管物业服务采购项目</w:t>
      </w:r>
      <w:r>
        <w:rPr>
          <w:rFonts w:hint="eastAsia" w:ascii="仿宋" w:hAnsi="仿宋" w:eastAsia="仿宋" w:cs="仿宋"/>
          <w:color w:val="000000"/>
          <w:sz w:val="24"/>
          <w:u w:val="single"/>
        </w:rPr>
        <w:t>(JSZC-321324-JZCG-C2026-0006)</w:t>
      </w:r>
      <w:r>
        <w:rPr>
          <w:rFonts w:hint="eastAsia" w:ascii="仿宋" w:hAnsi="仿宋" w:eastAsia="仿宋" w:cs="仿宋"/>
          <w:color w:val="000000"/>
          <w:sz w:val="24"/>
          <w:szCs w:val="24"/>
        </w:rPr>
        <w:t>进行竞争性磋商采购，欢迎符合条件的</w:t>
      </w: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lang w:val="en-US" w:eastAsia="zh-CN"/>
        </w:rPr>
        <w:t>磋商</w:t>
      </w:r>
      <w:r>
        <w:rPr>
          <w:rFonts w:hint="eastAsia" w:ascii="仿宋" w:hAnsi="仿宋" w:eastAsia="仿宋" w:cs="仿宋"/>
          <w:color w:val="000000"/>
          <w:sz w:val="24"/>
          <w:szCs w:val="24"/>
        </w:rPr>
        <w:t>。</w:t>
      </w:r>
    </w:p>
    <w:p w14:paraId="066BE42D">
      <w:pPr>
        <w:pBdr>
          <w:top w:val="single" w:color="000000" w:sz="4" w:space="1"/>
          <w:left w:val="single" w:color="000000" w:sz="4" w:space="4"/>
          <w:bottom w:val="single" w:color="000000" w:sz="4" w:space="1"/>
          <w:right w:val="single" w:color="000000" w:sz="4" w:space="4"/>
        </w:pBd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项目概况</w:t>
      </w:r>
    </w:p>
    <w:p w14:paraId="71730961">
      <w:pPr>
        <w:pBdr>
          <w:top w:val="single" w:color="000000" w:sz="4" w:space="1"/>
          <w:left w:val="single" w:color="000000" w:sz="4" w:space="4"/>
          <w:bottom w:val="single" w:color="000000" w:sz="4" w:space="1"/>
          <w:right w:val="single" w:color="000000" w:sz="4" w:space="4"/>
        </w:pBd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u w:val="single"/>
          <w:lang w:eastAsia="zh-CN"/>
        </w:rPr>
        <w:t>泗洪县交通管理大队车驾管物业服务采购项目</w:t>
      </w:r>
      <w:r>
        <w:rPr>
          <w:rFonts w:hint="eastAsia" w:ascii="仿宋" w:hAnsi="仿宋" w:eastAsia="仿宋" w:cs="仿宋"/>
          <w:color w:val="000000"/>
          <w:sz w:val="24"/>
          <w:szCs w:val="24"/>
        </w:rPr>
        <w:t>的潜在</w:t>
      </w: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可在“江苏政府采购网</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u w:val="single"/>
        </w:rPr>
        <w:t>宿迁市政府采购网”自行免费</w:t>
      </w:r>
      <w:r>
        <w:rPr>
          <w:rFonts w:hint="eastAsia" w:ascii="仿宋" w:hAnsi="仿宋" w:eastAsia="仿宋" w:cs="仿宋"/>
          <w:color w:val="000000"/>
          <w:sz w:val="24"/>
          <w:szCs w:val="24"/>
        </w:rPr>
        <w:t>获取招标文件，并于</w:t>
      </w:r>
      <w:r>
        <w:rPr>
          <w:rFonts w:hint="eastAsia" w:ascii="仿宋" w:hAnsi="仿宋" w:eastAsia="仿宋" w:cs="仿宋"/>
          <w:color w:val="000000"/>
          <w:sz w:val="24"/>
          <w:szCs w:val="24"/>
          <w:u w:val="single"/>
        </w:rPr>
        <w:t>202</w:t>
      </w:r>
      <w:r>
        <w:rPr>
          <w:rFonts w:hint="eastAsia" w:ascii="仿宋" w:hAnsi="仿宋" w:eastAsia="仿宋" w:cs="仿宋"/>
          <w:color w:val="000000"/>
          <w:sz w:val="24"/>
          <w:szCs w:val="24"/>
          <w:u w:val="single"/>
          <w:lang w:val="en-US" w:eastAsia="zh-CN"/>
        </w:rPr>
        <w:t>6</w:t>
      </w:r>
      <w:r>
        <w:rPr>
          <w:rFonts w:hint="eastAsia" w:ascii="仿宋" w:hAnsi="仿宋" w:eastAsia="仿宋" w:cs="仿宋"/>
          <w:bCs/>
          <w:color w:val="000000"/>
          <w:sz w:val="24"/>
          <w:szCs w:val="24"/>
          <w:u w:val="single"/>
        </w:rPr>
        <w:t>年</w:t>
      </w:r>
      <w:r>
        <w:rPr>
          <w:rFonts w:hint="eastAsia" w:ascii="仿宋" w:hAnsi="仿宋" w:eastAsia="仿宋" w:cs="仿宋"/>
          <w:bCs/>
          <w:color w:val="000000"/>
          <w:sz w:val="24"/>
          <w:szCs w:val="24"/>
          <w:u w:val="single"/>
          <w:lang w:val="en-US" w:eastAsia="zh-CN"/>
        </w:rPr>
        <w:t>4</w:t>
      </w:r>
      <w:r>
        <w:rPr>
          <w:rFonts w:hint="eastAsia" w:ascii="仿宋" w:hAnsi="仿宋" w:eastAsia="仿宋" w:cs="仿宋"/>
          <w:color w:val="000000"/>
          <w:sz w:val="24"/>
          <w:szCs w:val="24"/>
          <w:u w:val="single"/>
        </w:rPr>
        <w:t>月</w:t>
      </w:r>
      <w:r>
        <w:rPr>
          <w:rFonts w:hint="eastAsia" w:ascii="仿宋" w:hAnsi="仿宋" w:eastAsia="仿宋" w:cs="仿宋"/>
          <w:color w:val="000000"/>
          <w:sz w:val="24"/>
          <w:szCs w:val="24"/>
          <w:highlight w:val="none"/>
          <w:u w:val="single"/>
          <w:lang w:val="en-US" w:eastAsia="zh-CN"/>
        </w:rPr>
        <w:t>24</w:t>
      </w:r>
      <w:r>
        <w:rPr>
          <w:rFonts w:hint="eastAsia" w:ascii="仿宋" w:hAnsi="仿宋" w:eastAsia="仿宋" w:cs="仿宋"/>
          <w:color w:val="000000"/>
          <w:sz w:val="24"/>
          <w:szCs w:val="24"/>
          <w:u w:val="single"/>
        </w:rPr>
        <w:t>日</w:t>
      </w:r>
      <w:r>
        <w:rPr>
          <w:rFonts w:hint="eastAsia" w:ascii="仿宋" w:hAnsi="仿宋" w:eastAsia="仿宋" w:cs="仿宋"/>
          <w:bCs/>
          <w:color w:val="000000"/>
          <w:sz w:val="24"/>
          <w:szCs w:val="24"/>
          <w:u w:val="single"/>
        </w:rPr>
        <w:t>09点30分（</w:t>
      </w:r>
      <w:r>
        <w:rPr>
          <w:rFonts w:hint="eastAsia" w:ascii="仿宋" w:hAnsi="仿宋" w:eastAsia="仿宋" w:cs="仿宋"/>
          <w:bCs/>
          <w:color w:val="000000"/>
          <w:sz w:val="24"/>
          <w:szCs w:val="24"/>
        </w:rPr>
        <w:t>北京时间）</w:t>
      </w:r>
      <w:r>
        <w:rPr>
          <w:rFonts w:hint="eastAsia" w:ascii="仿宋" w:hAnsi="仿宋" w:eastAsia="仿宋" w:cs="仿宋"/>
          <w:bCs/>
          <w:color w:val="000000"/>
          <w:sz w:val="24"/>
          <w:szCs w:val="24"/>
        </w:rPr>
        <w:t>前递交</w:t>
      </w:r>
      <w:r>
        <w:rPr>
          <w:rFonts w:hint="eastAsia" w:ascii="仿宋" w:hAnsi="仿宋" w:eastAsia="仿宋" w:cs="仿宋"/>
          <w:bCs/>
          <w:color w:val="000000"/>
          <w:sz w:val="24"/>
          <w:szCs w:val="24"/>
          <w:lang w:eastAsia="zh-CN"/>
        </w:rPr>
        <w:t>响应文件</w:t>
      </w:r>
      <w:r>
        <w:rPr>
          <w:rFonts w:hint="eastAsia" w:ascii="仿宋" w:hAnsi="仿宋" w:eastAsia="仿宋" w:cs="仿宋"/>
          <w:color w:val="000000"/>
          <w:sz w:val="24"/>
          <w:szCs w:val="24"/>
        </w:rPr>
        <w:t>。</w:t>
      </w:r>
    </w:p>
    <w:p w14:paraId="311E365E">
      <w:pPr>
        <w:pStyle w:val="87"/>
        <w:spacing w:before="0" w:after="0" w:line="480" w:lineRule="exact"/>
        <w:ind w:firstLine="643"/>
        <w:rPr>
          <w:rFonts w:hint="eastAsia" w:ascii="仿宋" w:hAnsi="仿宋" w:eastAsia="仿宋" w:cs="仿宋"/>
          <w:bCs/>
          <w:color w:val="000000"/>
          <w:szCs w:val="22"/>
        </w:rPr>
      </w:pPr>
      <w:bookmarkStart w:id="8" w:name="_Toc28359079"/>
      <w:bookmarkStart w:id="9" w:name="_Toc28359002"/>
      <w:bookmarkStart w:id="10" w:name="_Toc38985263"/>
      <w:bookmarkStart w:id="11" w:name="_Toc2584"/>
      <w:bookmarkStart w:id="12" w:name="_Toc35393790"/>
      <w:bookmarkStart w:id="13" w:name="_Toc35393621"/>
      <w:bookmarkStart w:id="14" w:name="_Hlk24379207"/>
      <w:r>
        <w:rPr>
          <w:rFonts w:hint="eastAsia" w:ascii="仿宋" w:hAnsi="仿宋" w:eastAsia="仿宋" w:cs="仿宋"/>
          <w:bCs/>
          <w:color w:val="000000"/>
          <w:szCs w:val="22"/>
        </w:rPr>
        <w:t>一、项目基本情况</w:t>
      </w:r>
      <w:bookmarkEnd w:id="8"/>
      <w:bookmarkEnd w:id="9"/>
      <w:bookmarkEnd w:id="10"/>
      <w:bookmarkEnd w:id="11"/>
      <w:bookmarkEnd w:id="12"/>
      <w:bookmarkEnd w:id="13"/>
    </w:p>
    <w:p w14:paraId="157F875C">
      <w:pPr>
        <w:spacing w:line="480" w:lineRule="exact"/>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1.项目编号：JSZC-321324-JZCG-C2026-0006</w:t>
      </w:r>
      <w:r>
        <w:rPr>
          <w:rFonts w:hint="eastAsia" w:ascii="仿宋" w:hAnsi="仿宋" w:eastAsia="仿宋" w:cs="仿宋"/>
          <w:color w:val="000000"/>
          <w:sz w:val="24"/>
          <w:lang w:eastAsia="zh-CN"/>
        </w:rPr>
        <w:t>。</w:t>
      </w:r>
    </w:p>
    <w:p w14:paraId="6BCC130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szCs w:val="24"/>
        </w:rPr>
        <w:t>2.项目名称：</w:t>
      </w:r>
      <w:bookmarkEnd w:id="14"/>
      <w:r>
        <w:rPr>
          <w:rFonts w:hint="eastAsia" w:ascii="仿宋" w:hAnsi="仿宋" w:eastAsia="仿宋" w:cs="仿宋"/>
          <w:color w:val="000000"/>
          <w:sz w:val="24"/>
          <w:lang w:eastAsia="zh-CN"/>
        </w:rPr>
        <w:t>泗洪县交通管理大队车驾管物业服务采购项目。</w:t>
      </w:r>
    </w:p>
    <w:p w14:paraId="09874970">
      <w:pPr>
        <w:spacing w:line="480" w:lineRule="exact"/>
        <w:ind w:firstLine="480"/>
        <w:rPr>
          <w:rFonts w:hint="eastAsia" w:ascii="仿宋" w:hAnsi="仿宋" w:eastAsia="仿宋" w:cs="仿宋"/>
          <w:color w:val="E6B9B8" w:themeColor="accent2" w:themeTint="66"/>
          <w:sz w:val="24"/>
          <w:szCs w:val="24"/>
          <w:lang w:val="en-US" w:eastAsia="zh-CN"/>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r>
        <w:rPr>
          <w:rFonts w:hint="eastAsia" w:ascii="仿宋" w:hAnsi="仿宋" w:eastAsia="仿宋" w:cs="仿宋"/>
          <w:color w:val="000000"/>
          <w:sz w:val="24"/>
          <w:szCs w:val="24"/>
        </w:rPr>
        <w:t>3.预算金额：</w:t>
      </w:r>
      <w:r>
        <w:rPr>
          <w:rFonts w:hint="eastAsia" w:ascii="仿宋" w:hAnsi="仿宋" w:eastAsia="仿宋" w:cs="仿宋"/>
          <w:color w:val="000000"/>
          <w:sz w:val="24"/>
          <w:szCs w:val="24"/>
          <w:lang w:val="en-US" w:eastAsia="zh-CN"/>
        </w:rPr>
        <w:t>1年预算35万元，3年总预算 105万元。</w:t>
      </w:r>
    </w:p>
    <w:p w14:paraId="7B2F3B6E">
      <w:pPr>
        <w:spacing w:line="480" w:lineRule="exact"/>
        <w:ind w:firstLine="48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4.本项目设定最高限价，</w:t>
      </w:r>
      <w:r>
        <w:rPr>
          <w:rFonts w:hint="eastAsia" w:ascii="仿宋" w:hAnsi="仿宋" w:eastAsia="仿宋" w:cs="仿宋"/>
          <w:b w:val="0"/>
          <w:bCs w:val="0"/>
          <w:color w:val="000000"/>
          <w:sz w:val="24"/>
          <w:szCs w:val="24"/>
          <w:highlight w:val="none"/>
        </w:rPr>
        <w:t>最高限价</w:t>
      </w:r>
      <w:r>
        <w:rPr>
          <w:rFonts w:hint="eastAsia" w:ascii="仿宋" w:hAnsi="仿宋" w:eastAsia="仿宋" w:cs="仿宋"/>
          <w:b w:val="0"/>
          <w:bCs w:val="0"/>
          <w:color w:val="000000"/>
          <w:sz w:val="24"/>
          <w:szCs w:val="24"/>
          <w:highlight w:val="none"/>
          <w:lang w:val="en-US" w:eastAsia="zh-CN"/>
        </w:rPr>
        <w:t>35</w:t>
      </w:r>
      <w:r>
        <w:rPr>
          <w:rFonts w:hint="eastAsia" w:ascii="仿宋" w:hAnsi="仿宋" w:eastAsia="仿宋" w:cs="仿宋"/>
          <w:b w:val="0"/>
          <w:bCs w:val="0"/>
          <w:color w:val="000000"/>
          <w:sz w:val="24"/>
          <w:szCs w:val="24"/>
          <w:highlight w:val="none"/>
        </w:rPr>
        <w:t>万元/年。</w:t>
      </w:r>
    </w:p>
    <w:p w14:paraId="6B6B7272">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5.采购需求（简介）：</w:t>
      </w:r>
      <w:r>
        <w:rPr>
          <w:rFonts w:hint="eastAsia" w:ascii="仿宋" w:hAnsi="仿宋" w:eastAsia="仿宋" w:cs="仿宋"/>
          <w:color w:val="000000"/>
          <w:sz w:val="24"/>
          <w:lang w:eastAsia="zh-CN"/>
        </w:rPr>
        <w:t>泗洪县交通管理大队车驾管物业服务采购项目，</w:t>
      </w:r>
      <w:r>
        <w:rPr>
          <w:rFonts w:hint="eastAsia" w:ascii="仿宋" w:hAnsi="仿宋" w:eastAsia="仿宋" w:cs="仿宋"/>
          <w:color w:val="000000"/>
          <w:sz w:val="24"/>
        </w:rPr>
        <w:t>具体详见采购需求。</w:t>
      </w:r>
    </w:p>
    <w:p w14:paraId="6D3C6EF9">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6.合同履行期限：</w:t>
      </w:r>
      <w:r>
        <w:rPr>
          <w:rFonts w:hint="eastAsia" w:ascii="仿宋" w:hAnsi="仿宋" w:eastAsia="仿宋" w:cs="仿宋"/>
          <w:color w:val="000000"/>
          <w:sz w:val="24"/>
          <w:szCs w:val="24"/>
          <w:highlight w:val="none"/>
          <w:lang w:val="en-US" w:eastAsia="zh-CN"/>
        </w:rPr>
        <w:t>三</w:t>
      </w:r>
      <w:r>
        <w:rPr>
          <w:rFonts w:hint="eastAsia" w:ascii="仿宋" w:hAnsi="仿宋" w:eastAsia="仿宋" w:cs="仿宋"/>
          <w:color w:val="000000"/>
          <w:sz w:val="24"/>
          <w:szCs w:val="24"/>
          <w:highlight w:val="none"/>
        </w:rPr>
        <w:t>年（具体以合同签订时间为准）</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合同一年一签，</w:t>
      </w:r>
      <w:r>
        <w:rPr>
          <w:rFonts w:hint="eastAsia" w:ascii="仿宋" w:hAnsi="仿宋" w:eastAsia="仿宋" w:cs="仿宋"/>
          <w:color w:val="000000"/>
          <w:sz w:val="24"/>
          <w:szCs w:val="24"/>
          <w:highlight w:val="none"/>
        </w:rPr>
        <w:t>经考核合格后续签</w:t>
      </w:r>
      <w:r>
        <w:rPr>
          <w:rFonts w:hint="eastAsia" w:ascii="仿宋" w:hAnsi="仿宋" w:eastAsia="仿宋" w:cs="仿宋"/>
          <w:color w:val="000000"/>
          <w:sz w:val="24"/>
          <w:szCs w:val="24"/>
          <w:highlight w:val="none"/>
          <w:lang w:val="en-US" w:eastAsia="zh-CN"/>
        </w:rPr>
        <w:t>下一年度合同</w:t>
      </w:r>
      <w:r>
        <w:rPr>
          <w:rFonts w:hint="eastAsia" w:ascii="仿宋" w:hAnsi="仿宋" w:eastAsia="仿宋" w:cs="仿宋"/>
          <w:color w:val="000000"/>
          <w:sz w:val="24"/>
          <w:szCs w:val="24"/>
          <w:highlight w:val="none"/>
        </w:rPr>
        <w:t>，最多续签两年</w:t>
      </w:r>
      <w:r>
        <w:rPr>
          <w:rFonts w:hint="eastAsia" w:ascii="仿宋" w:hAnsi="仿宋" w:eastAsia="仿宋" w:cs="仿宋"/>
          <w:color w:val="000000"/>
          <w:sz w:val="24"/>
          <w:szCs w:val="24"/>
        </w:rPr>
        <w:t>。</w:t>
      </w:r>
    </w:p>
    <w:p w14:paraId="1F143754">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7.本项目</w:t>
      </w:r>
      <w:r>
        <w:rPr>
          <w:rFonts w:hint="eastAsia" w:ascii="仿宋" w:hAnsi="仿宋" w:eastAsia="仿宋" w:cs="仿宋"/>
          <w:color w:val="000000"/>
          <w:sz w:val="24"/>
          <w:szCs w:val="24"/>
          <w:u w:val="single"/>
        </w:rPr>
        <w:t xml:space="preserve"> 不接受 </w:t>
      </w:r>
      <w:r>
        <w:rPr>
          <w:rFonts w:hint="eastAsia" w:ascii="仿宋" w:hAnsi="仿宋" w:eastAsia="仿宋" w:cs="仿宋"/>
          <w:color w:val="000000"/>
          <w:sz w:val="24"/>
          <w:szCs w:val="24"/>
        </w:rPr>
        <w:t>联合体投标。</w:t>
      </w:r>
    </w:p>
    <w:p w14:paraId="7A77118E">
      <w:pPr>
        <w:pStyle w:val="87"/>
        <w:spacing w:before="0" w:after="0" w:line="480" w:lineRule="exact"/>
        <w:ind w:firstLine="643"/>
        <w:rPr>
          <w:rFonts w:hint="eastAsia" w:ascii="仿宋" w:hAnsi="仿宋" w:eastAsia="仿宋" w:cs="仿宋"/>
          <w:bCs/>
          <w:color w:val="000000"/>
          <w:szCs w:val="22"/>
        </w:rPr>
      </w:pPr>
      <w:bookmarkStart w:id="15" w:name="_Toc38985264"/>
      <w:bookmarkStart w:id="16" w:name="_Toc35393791"/>
      <w:bookmarkStart w:id="17" w:name="_Toc27291"/>
      <w:bookmarkStart w:id="18" w:name="_Toc28359003"/>
      <w:bookmarkStart w:id="19" w:name="_Toc28359080"/>
      <w:bookmarkStart w:id="20" w:name="_Toc35393622"/>
      <w:r>
        <w:rPr>
          <w:rFonts w:hint="eastAsia" w:ascii="仿宋" w:hAnsi="仿宋" w:eastAsia="仿宋" w:cs="仿宋"/>
          <w:bCs/>
          <w:color w:val="000000"/>
          <w:szCs w:val="22"/>
        </w:rPr>
        <w:t>二、申请人的资格要求</w:t>
      </w:r>
      <w:bookmarkEnd w:id="15"/>
      <w:bookmarkEnd w:id="16"/>
      <w:bookmarkEnd w:id="17"/>
      <w:bookmarkEnd w:id="18"/>
      <w:bookmarkEnd w:id="19"/>
      <w:bookmarkEnd w:id="20"/>
    </w:p>
    <w:p w14:paraId="1ADB4ED7">
      <w:pPr>
        <w:spacing w:line="480" w:lineRule="exact"/>
        <w:ind w:firstLine="480"/>
        <w:rPr>
          <w:rFonts w:hint="eastAsia" w:ascii="仿宋" w:hAnsi="仿宋" w:eastAsia="仿宋" w:cs="仿宋"/>
          <w:color w:val="000000"/>
          <w:sz w:val="24"/>
          <w:szCs w:val="24"/>
        </w:rPr>
      </w:pPr>
      <w:bookmarkStart w:id="21" w:name="_Toc28359004"/>
      <w:bookmarkStart w:id="22" w:name="_Toc35393623"/>
      <w:bookmarkStart w:id="23" w:name="_Toc35393792"/>
      <w:bookmarkStart w:id="24" w:name="_Toc28359081"/>
      <w:bookmarkStart w:id="25" w:name="_Toc38985265"/>
      <w:r>
        <w:rPr>
          <w:rFonts w:hint="eastAsia" w:ascii="仿宋" w:hAnsi="仿宋" w:eastAsia="仿宋" w:cs="仿宋"/>
          <w:color w:val="000000"/>
          <w:sz w:val="24"/>
          <w:szCs w:val="24"/>
        </w:rPr>
        <w:t>（一）通用资格要求</w:t>
      </w:r>
    </w:p>
    <w:p w14:paraId="2A277EC1">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1.具备《中华人民共和国政府采购法》第二十二条第一款规定的6项条件（按要求提供投标函）。</w:t>
      </w:r>
    </w:p>
    <w:p w14:paraId="11F9755A">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2.在“信用中国”网站（www.creditchina.gov.cn）查询，不存在被列入失信被执行人、重大税收违法</w:t>
      </w:r>
      <w:r>
        <w:rPr>
          <w:rFonts w:hint="eastAsia" w:ascii="仿宋" w:hAnsi="仿宋" w:eastAsia="仿宋" w:cs="仿宋"/>
          <w:color w:val="000000"/>
          <w:sz w:val="24"/>
          <w:szCs w:val="24"/>
          <w:lang w:val="en-US" w:eastAsia="zh-CN"/>
        </w:rPr>
        <w:t>失信主体</w:t>
      </w:r>
      <w:r>
        <w:rPr>
          <w:rFonts w:hint="eastAsia" w:ascii="仿宋" w:hAnsi="仿宋" w:eastAsia="仿宋" w:cs="仿宋"/>
          <w:color w:val="000000"/>
          <w:sz w:val="24"/>
          <w:szCs w:val="24"/>
        </w:rPr>
        <w:t>名单、</w:t>
      </w:r>
      <w:r>
        <w:rPr>
          <w:rFonts w:hint="eastAsia" w:ascii="仿宋" w:hAnsi="仿宋" w:eastAsia="仿宋" w:cs="仿宋"/>
          <w:color w:val="000000"/>
          <w:sz w:val="24"/>
          <w:szCs w:val="24"/>
          <w:lang w:val="en-US" w:eastAsia="zh-CN"/>
        </w:rPr>
        <w:t>严重失信主体</w:t>
      </w:r>
      <w:r>
        <w:rPr>
          <w:rFonts w:hint="eastAsia" w:ascii="仿宋" w:hAnsi="仿宋" w:eastAsia="仿宋" w:cs="仿宋"/>
          <w:color w:val="000000"/>
          <w:sz w:val="24"/>
          <w:szCs w:val="24"/>
        </w:rPr>
        <w:t>名单及其他不符合《中华人民共和国政府采购法》第二十二条规定条件的信用记录情形（无需提供证明材料）。</w:t>
      </w:r>
    </w:p>
    <w:p w14:paraId="358717D3">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3.落实政府采购政策需满足的资格要求：本项目专门面向中小企业采购</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供应商</w:t>
      </w:r>
      <w:r>
        <w:rPr>
          <w:rFonts w:hint="eastAsia" w:ascii="仿宋" w:hAnsi="仿宋" w:eastAsia="仿宋" w:cs="仿宋"/>
          <w:color w:val="000000"/>
          <w:sz w:val="24"/>
          <w:szCs w:val="24"/>
        </w:rPr>
        <w:t>提供中小企业声明函或残疾人福利性单位声明函或监狱企业证明文件）。</w:t>
      </w:r>
    </w:p>
    <w:p w14:paraId="7B3E0A86">
      <w:pPr>
        <w:spacing w:line="480" w:lineRule="exact"/>
        <w:ind w:firstLine="48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.投标代理人(授权委托人)必须为本单位正式员工，并在</w:t>
      </w: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中提供投标截止日前6个月内由本单位为其缴纳的任意1个月社会养老保险证明。</w:t>
      </w:r>
    </w:p>
    <w:p w14:paraId="205C07C8">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（二）本项目的特定资格要求：无。</w:t>
      </w:r>
    </w:p>
    <w:p w14:paraId="51403732">
      <w:pPr>
        <w:pStyle w:val="87"/>
        <w:spacing w:before="0" w:after="0" w:line="480" w:lineRule="exact"/>
        <w:ind w:firstLine="643"/>
        <w:rPr>
          <w:rFonts w:hint="eastAsia" w:ascii="仿宋" w:hAnsi="仿宋" w:eastAsia="仿宋" w:cs="仿宋"/>
          <w:bCs/>
          <w:color w:val="000000"/>
          <w:szCs w:val="22"/>
        </w:rPr>
      </w:pPr>
      <w:bookmarkStart w:id="26" w:name="_Toc22204"/>
      <w:r>
        <w:rPr>
          <w:rFonts w:hint="eastAsia" w:ascii="仿宋" w:hAnsi="仿宋" w:eastAsia="仿宋" w:cs="仿宋"/>
          <w:bCs/>
          <w:color w:val="000000"/>
          <w:szCs w:val="22"/>
        </w:rPr>
        <w:t>三、获取招标文件</w:t>
      </w:r>
      <w:bookmarkEnd w:id="21"/>
      <w:bookmarkEnd w:id="22"/>
      <w:bookmarkEnd w:id="23"/>
      <w:bookmarkEnd w:id="24"/>
      <w:bookmarkEnd w:id="25"/>
      <w:bookmarkEnd w:id="26"/>
    </w:p>
    <w:p w14:paraId="05EF98B3">
      <w:pPr>
        <w:spacing w:line="480" w:lineRule="exact"/>
        <w:ind w:firstLine="480"/>
        <w:rPr>
          <w:rFonts w:hint="eastAsia" w:ascii="仿宋" w:hAnsi="仿宋" w:eastAsia="仿宋" w:cs="仿宋"/>
          <w:color w:val="000000"/>
          <w:sz w:val="24"/>
          <w:szCs w:val="24"/>
        </w:rPr>
      </w:pPr>
      <w:bookmarkStart w:id="27" w:name="_Toc28359082"/>
      <w:bookmarkStart w:id="28" w:name="_Toc28359005"/>
      <w:bookmarkStart w:id="29" w:name="_Toc35393793"/>
      <w:bookmarkStart w:id="30" w:name="_Toc38985266"/>
      <w:bookmarkStart w:id="31" w:name="_Toc35393624"/>
      <w:r>
        <w:rPr>
          <w:rFonts w:hint="eastAsia" w:ascii="仿宋" w:hAnsi="仿宋" w:eastAsia="仿宋" w:cs="仿宋"/>
          <w:color w:val="000000"/>
          <w:sz w:val="24"/>
          <w:szCs w:val="24"/>
        </w:rPr>
        <w:t>1.时间：招标公告发布之日起5个工作日。</w:t>
      </w:r>
    </w:p>
    <w:p w14:paraId="3561C5CB">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2.方式：</w:t>
      </w: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应在招标文件提供的时间内，通过“苏采云”系统（网址： http://jszfcg.jsczt.cn/），使用CA锁登录系统后，找到本项目获取招标文件（后缀名为“.kedt”）。</w:t>
      </w:r>
    </w:p>
    <w:p w14:paraId="5DBD89BC">
      <w:pPr>
        <w:spacing w:line="480" w:lineRule="exact"/>
        <w:ind w:firstLine="480"/>
        <w:rPr>
          <w:rFonts w:hint="eastAsia" w:ascii="仿宋" w:hAnsi="仿宋" w:eastAsia="仿宋" w:cs="仿宋"/>
          <w:color w:val="000000"/>
          <w:sz w:val="24"/>
          <w:szCs w:val="24"/>
        </w:rPr>
      </w:pPr>
      <w:bookmarkStart w:id="32" w:name="EB0c44ff4da61f4af989d119fe214be450"/>
      <w:r>
        <w:rPr>
          <w:rFonts w:hint="eastAsia" w:ascii="仿宋" w:hAnsi="仿宋" w:eastAsia="仿宋" w:cs="仿宋"/>
          <w:color w:val="000000"/>
          <w:sz w:val="24"/>
          <w:szCs w:val="24"/>
        </w:rPr>
        <w:t>3.本项目共分一个采购包。</w:t>
      </w: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参与多个采购包投标的，应按采购包分别获取招标文件。</w:t>
      </w: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未按要求获取招标文件，后果自负（其</w:t>
      </w:r>
      <w:r>
        <w:rPr>
          <w:rFonts w:hint="eastAsia" w:ascii="仿宋" w:hAnsi="仿宋" w:eastAsia="仿宋" w:cs="仿宋"/>
          <w:color w:val="000000"/>
          <w:sz w:val="24"/>
          <w:szCs w:val="24"/>
          <w:lang w:eastAsia="zh-CN"/>
        </w:rPr>
        <w:t>响应文件</w:t>
      </w:r>
      <w:r>
        <w:rPr>
          <w:rFonts w:hint="eastAsia" w:ascii="仿宋" w:hAnsi="仿宋" w:eastAsia="仿宋" w:cs="仿宋"/>
          <w:color w:val="000000"/>
          <w:sz w:val="24"/>
          <w:szCs w:val="24"/>
        </w:rPr>
        <w:t>不予接受）。</w:t>
      </w:r>
      <w:bookmarkEnd w:id="32"/>
    </w:p>
    <w:p w14:paraId="36410567">
      <w:pPr>
        <w:pStyle w:val="87"/>
        <w:spacing w:before="0" w:after="0" w:line="480" w:lineRule="exact"/>
        <w:ind w:firstLine="643"/>
        <w:rPr>
          <w:rFonts w:hint="eastAsia" w:ascii="仿宋" w:hAnsi="仿宋" w:eastAsia="仿宋" w:cs="仿宋"/>
          <w:bCs/>
          <w:color w:val="000000"/>
          <w:szCs w:val="22"/>
        </w:rPr>
      </w:pPr>
      <w:bookmarkStart w:id="33" w:name="_Toc19148"/>
      <w:r>
        <w:rPr>
          <w:rFonts w:hint="eastAsia" w:ascii="仿宋" w:hAnsi="仿宋" w:eastAsia="仿宋" w:cs="仿宋"/>
          <w:bCs/>
          <w:color w:val="000000"/>
          <w:szCs w:val="22"/>
        </w:rPr>
        <w:t>四、提交</w:t>
      </w:r>
      <w:bookmarkEnd w:id="27"/>
      <w:bookmarkEnd w:id="28"/>
      <w:r>
        <w:rPr>
          <w:rFonts w:hint="eastAsia" w:ascii="仿宋" w:hAnsi="仿宋" w:eastAsia="仿宋" w:cs="仿宋"/>
          <w:bCs/>
          <w:color w:val="000000"/>
          <w:szCs w:val="22"/>
          <w:lang w:eastAsia="zh-CN"/>
        </w:rPr>
        <w:t>响应文件</w:t>
      </w:r>
      <w:r>
        <w:rPr>
          <w:rFonts w:hint="eastAsia" w:ascii="仿宋" w:hAnsi="仿宋" w:eastAsia="仿宋" w:cs="仿宋"/>
          <w:bCs/>
          <w:color w:val="000000"/>
          <w:szCs w:val="22"/>
        </w:rPr>
        <w:t>截止时间、开标时间和地点</w:t>
      </w:r>
      <w:bookmarkEnd w:id="29"/>
      <w:bookmarkEnd w:id="30"/>
      <w:bookmarkEnd w:id="31"/>
      <w:bookmarkEnd w:id="33"/>
    </w:p>
    <w:p w14:paraId="2F1C34DD">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1.提交</w:t>
      </w:r>
      <w:r>
        <w:rPr>
          <w:rFonts w:hint="eastAsia" w:ascii="仿宋" w:hAnsi="仿宋" w:eastAsia="仿宋" w:cs="仿宋"/>
          <w:color w:val="000000"/>
          <w:sz w:val="24"/>
          <w:szCs w:val="24"/>
          <w:lang w:eastAsia="zh-CN"/>
        </w:rPr>
        <w:t>响应文件</w:t>
      </w:r>
      <w:r>
        <w:rPr>
          <w:rFonts w:hint="eastAsia" w:ascii="仿宋" w:hAnsi="仿宋" w:eastAsia="仿宋" w:cs="仿宋"/>
          <w:color w:val="000000"/>
          <w:sz w:val="24"/>
          <w:szCs w:val="24"/>
        </w:rPr>
        <w:t>截止时间、开标时间：</w:t>
      </w:r>
      <w:r>
        <w:rPr>
          <w:rFonts w:hint="eastAsia" w:ascii="仿宋" w:hAnsi="仿宋" w:eastAsia="仿宋" w:cs="仿宋"/>
          <w:color w:val="000000"/>
          <w:sz w:val="24"/>
          <w:szCs w:val="24"/>
          <w:lang w:eastAsia="zh-CN"/>
        </w:rPr>
        <w:t>2026年4月</w:t>
      </w:r>
      <w:r>
        <w:rPr>
          <w:rFonts w:hint="eastAsia" w:ascii="仿宋" w:hAnsi="仿宋" w:eastAsia="仿宋" w:cs="仿宋"/>
          <w:color w:val="auto"/>
          <w:sz w:val="24"/>
          <w:szCs w:val="24"/>
          <w:lang w:val="en-US" w:eastAsia="zh-CN"/>
        </w:rPr>
        <w:t>24</w:t>
      </w:r>
      <w:r>
        <w:rPr>
          <w:rFonts w:hint="eastAsia" w:ascii="仿宋" w:hAnsi="仿宋" w:eastAsia="仿宋" w:cs="仿宋"/>
          <w:color w:val="auto"/>
          <w:sz w:val="24"/>
          <w:szCs w:val="24"/>
          <w:lang w:eastAsia="zh-CN"/>
        </w:rPr>
        <w:t>日</w:t>
      </w:r>
      <w:r>
        <w:rPr>
          <w:rFonts w:hint="eastAsia" w:ascii="仿宋" w:hAnsi="仿宋" w:eastAsia="仿宋" w:cs="仿宋"/>
          <w:color w:val="auto"/>
          <w:sz w:val="24"/>
          <w:szCs w:val="24"/>
        </w:rPr>
        <w:t>09点30分</w:t>
      </w:r>
      <w:r>
        <w:rPr>
          <w:rFonts w:hint="eastAsia" w:ascii="仿宋" w:hAnsi="仿宋" w:eastAsia="仿宋" w:cs="仿宋"/>
          <w:color w:val="000000"/>
          <w:sz w:val="24"/>
          <w:szCs w:val="24"/>
        </w:rPr>
        <w:t>（北京时间）</w:t>
      </w:r>
    </w:p>
    <w:p w14:paraId="06A8C8B9">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2.地点：“苏采云”政府采购交易系统网上开标大厅。</w:t>
      </w:r>
    </w:p>
    <w:p w14:paraId="74DC3B0C">
      <w:pPr>
        <w:pStyle w:val="87"/>
        <w:spacing w:before="0" w:after="0" w:line="480" w:lineRule="exact"/>
        <w:ind w:firstLine="643"/>
        <w:rPr>
          <w:rFonts w:hint="eastAsia" w:ascii="仿宋" w:hAnsi="仿宋" w:eastAsia="仿宋" w:cs="仿宋"/>
          <w:bCs/>
          <w:color w:val="000000"/>
          <w:szCs w:val="22"/>
        </w:rPr>
      </w:pPr>
      <w:bookmarkStart w:id="34" w:name="_Toc38985267"/>
      <w:bookmarkStart w:id="35" w:name="_Toc28359084"/>
      <w:bookmarkStart w:id="36" w:name="_Toc35393794"/>
      <w:bookmarkStart w:id="37" w:name="_Toc24820"/>
      <w:bookmarkStart w:id="38" w:name="_Toc28359007"/>
      <w:bookmarkStart w:id="39" w:name="_Toc35393625"/>
      <w:r>
        <w:rPr>
          <w:rFonts w:hint="eastAsia" w:ascii="仿宋" w:hAnsi="仿宋" w:eastAsia="仿宋" w:cs="仿宋"/>
          <w:bCs/>
          <w:color w:val="000000"/>
          <w:szCs w:val="22"/>
        </w:rPr>
        <w:t>五、公告期限</w:t>
      </w:r>
      <w:bookmarkEnd w:id="34"/>
      <w:bookmarkEnd w:id="35"/>
      <w:bookmarkEnd w:id="36"/>
      <w:bookmarkEnd w:id="37"/>
      <w:bookmarkEnd w:id="38"/>
      <w:bookmarkEnd w:id="39"/>
    </w:p>
    <w:p w14:paraId="2F1A34AB">
      <w:pPr>
        <w:keepNext w:val="0"/>
        <w:keepLines w:val="0"/>
        <w:pageBreakBefore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bookmarkStart w:id="40" w:name="_Toc35393795"/>
      <w:bookmarkStart w:id="41" w:name="_Toc38985268"/>
      <w:bookmarkStart w:id="42" w:name="_Toc13415"/>
      <w:bookmarkStart w:id="43" w:name="_Toc35393626"/>
      <w:r>
        <w:rPr>
          <w:rFonts w:hint="eastAsia" w:ascii="仿宋" w:hAnsi="仿宋" w:eastAsia="仿宋" w:cs="仿宋"/>
          <w:bCs/>
          <w:color w:val="000000"/>
          <w:sz w:val="24"/>
          <w:szCs w:val="24"/>
        </w:rPr>
        <w:t>磋商公告及磋商文件公告期限为自本公告发布</w:t>
      </w:r>
      <w:r>
        <w:rPr>
          <w:rFonts w:hint="eastAsia" w:ascii="仿宋" w:hAnsi="仿宋" w:eastAsia="仿宋" w:cs="仿宋"/>
          <w:bCs/>
          <w:color w:val="auto"/>
          <w:sz w:val="24"/>
          <w:szCs w:val="24"/>
          <w:highlight w:val="none"/>
        </w:rPr>
        <w:t>之日起</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个工作日。</w:t>
      </w:r>
      <w:r>
        <w:rPr>
          <w:rFonts w:hint="eastAsia" w:ascii="仿宋" w:hAnsi="仿宋" w:eastAsia="仿宋" w:cs="仿宋"/>
          <w:bCs/>
          <w:color w:val="000000"/>
          <w:sz w:val="24"/>
          <w:szCs w:val="24"/>
        </w:rPr>
        <w:t>采购公告发布媒体：宿迁市政府采购网、</w:t>
      </w:r>
      <w:r>
        <w:rPr>
          <w:rFonts w:hint="eastAsia" w:ascii="仿宋" w:hAnsi="仿宋" w:eastAsia="仿宋" w:cs="仿宋"/>
          <w:bCs/>
          <w:color w:val="000000"/>
          <w:sz w:val="24"/>
          <w:szCs w:val="24"/>
          <w:lang w:val="en-US" w:eastAsia="zh-CN"/>
        </w:rPr>
        <w:t>宿迁市公共资源交易平台、</w:t>
      </w:r>
      <w:r>
        <w:rPr>
          <w:rFonts w:hint="eastAsia" w:ascii="仿宋" w:hAnsi="仿宋" w:eastAsia="仿宋" w:cs="仿宋"/>
          <w:bCs/>
          <w:color w:val="000000"/>
          <w:sz w:val="24"/>
          <w:szCs w:val="24"/>
        </w:rPr>
        <w:t>江苏省财政部门指定的媒体。</w:t>
      </w:r>
    </w:p>
    <w:p w14:paraId="2129CE2C">
      <w:pPr>
        <w:pStyle w:val="87"/>
        <w:spacing w:before="0" w:after="0" w:line="480" w:lineRule="exact"/>
        <w:ind w:firstLine="643"/>
        <w:rPr>
          <w:rFonts w:hint="eastAsia" w:ascii="仿宋" w:hAnsi="仿宋" w:eastAsia="仿宋" w:cs="仿宋"/>
          <w:bCs/>
          <w:color w:val="000000"/>
          <w:szCs w:val="22"/>
        </w:rPr>
      </w:pPr>
      <w:r>
        <w:rPr>
          <w:rFonts w:hint="eastAsia" w:ascii="仿宋" w:hAnsi="仿宋" w:eastAsia="仿宋" w:cs="仿宋"/>
          <w:bCs/>
          <w:color w:val="000000"/>
          <w:szCs w:val="22"/>
        </w:rPr>
        <w:t>六、其他补充事宜</w:t>
      </w:r>
      <w:bookmarkEnd w:id="40"/>
      <w:bookmarkEnd w:id="41"/>
      <w:bookmarkEnd w:id="42"/>
      <w:bookmarkEnd w:id="43"/>
    </w:p>
    <w:p w14:paraId="0AEFF131">
      <w:pPr>
        <w:spacing w:line="480" w:lineRule="exact"/>
        <w:ind w:firstLine="480"/>
        <w:rPr>
          <w:rFonts w:hint="eastAsia" w:ascii="仿宋" w:hAnsi="仿宋" w:eastAsia="仿宋" w:cs="仿宋"/>
          <w:color w:val="000000"/>
          <w:sz w:val="24"/>
          <w:szCs w:val="24"/>
        </w:rPr>
      </w:pPr>
      <w:bookmarkStart w:id="44" w:name="EB64e1f522fd8c43fcb4d3ba471386b3e7"/>
      <w:bookmarkStart w:id="45" w:name="_Toc35393796"/>
      <w:bookmarkStart w:id="46" w:name="_Toc38985269"/>
      <w:bookmarkStart w:id="47" w:name="_Toc28359008"/>
      <w:bookmarkStart w:id="48" w:name="_Toc28359085"/>
      <w:bookmarkStart w:id="49" w:name="_Toc35393627"/>
      <w:r>
        <w:rPr>
          <w:rFonts w:hint="eastAsia" w:ascii="仿宋" w:hAnsi="仿宋" w:eastAsia="仿宋" w:cs="仿宋"/>
          <w:color w:val="000000"/>
          <w:sz w:val="24"/>
          <w:szCs w:val="24"/>
        </w:rPr>
        <w:t>1.招标公告发布媒体：</w:t>
      </w:r>
      <w:bookmarkStart w:id="50" w:name="OLE_LINK3"/>
      <w:r>
        <w:rPr>
          <w:rFonts w:hint="eastAsia" w:ascii="仿宋" w:hAnsi="仿宋" w:eastAsia="仿宋" w:cs="仿宋"/>
          <w:color w:val="000000"/>
          <w:sz w:val="24"/>
          <w:szCs w:val="24"/>
        </w:rPr>
        <w:t>江苏政府采购网</w:t>
      </w:r>
      <w:bookmarkEnd w:id="50"/>
      <w:r>
        <w:rPr>
          <w:rFonts w:hint="eastAsia" w:ascii="仿宋" w:hAnsi="仿宋" w:eastAsia="仿宋" w:cs="仿宋"/>
          <w:color w:val="000000"/>
          <w:sz w:val="24"/>
          <w:szCs w:val="24"/>
        </w:rPr>
        <w:t>、宿迁市政府采购网等。</w:t>
      </w:r>
    </w:p>
    <w:p w14:paraId="3894D18C">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2.“CA”数字证书办理：“苏采云”系统目前仅支持“苏采云”系统下的意源CA。省内各地区办理的“苏采云”系统下的意源CA全省通用。宿迁地区CA数字证书办理联系方式：18762803891。</w:t>
      </w:r>
    </w:p>
    <w:p w14:paraId="7A715A20">
      <w:pPr>
        <w:spacing w:line="48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3.宿迁地区“苏采云”系统技术支持客服电话：0527-</w:t>
      </w:r>
      <w:r>
        <w:rPr>
          <w:rFonts w:hint="eastAsia" w:ascii="仿宋" w:hAnsi="仿宋" w:eastAsia="仿宋" w:cs="仿宋"/>
          <w:color w:val="000000"/>
          <w:sz w:val="24"/>
          <w:szCs w:val="24"/>
          <w:lang w:val="en-US" w:eastAsia="zh-CN"/>
        </w:rPr>
        <w:t>84363067</w:t>
      </w:r>
      <w:r>
        <w:rPr>
          <w:rFonts w:hint="eastAsia" w:ascii="仿宋" w:hAnsi="仿宋" w:eastAsia="仿宋" w:cs="仿宋"/>
          <w:color w:val="000000"/>
          <w:sz w:val="24"/>
          <w:szCs w:val="24"/>
        </w:rPr>
        <w:t>、0519-86722806。</w:t>
      </w:r>
      <w:bookmarkEnd w:id="44"/>
    </w:p>
    <w:p w14:paraId="5C60E979">
      <w:pPr>
        <w:spacing w:line="480" w:lineRule="exact"/>
        <w:ind w:firstLine="480"/>
        <w:rPr>
          <w:rFonts w:hint="eastAsia" w:ascii="仿宋" w:hAnsi="仿宋" w:eastAsia="仿宋" w:cs="仿宋"/>
          <w:color w:val="000000"/>
          <w:sz w:val="24"/>
          <w:szCs w:val="24"/>
        </w:rPr>
      </w:pPr>
      <w:bookmarkStart w:id="51" w:name="_Toc29049"/>
      <w:r>
        <w:rPr>
          <w:rFonts w:hint="eastAsia" w:ascii="仿宋" w:hAnsi="仿宋" w:eastAsia="仿宋" w:cs="仿宋"/>
          <w:color w:val="000000"/>
          <w:sz w:val="24"/>
          <w:szCs w:val="24"/>
        </w:rPr>
        <w:t>4.</w:t>
      </w:r>
      <w:r>
        <w:rPr>
          <w:rFonts w:hint="eastAsia" w:ascii="仿宋" w:hAnsi="仿宋" w:eastAsia="仿宋" w:cs="仿宋"/>
          <w:color w:val="000000"/>
          <w:sz w:val="24"/>
        </w:rPr>
        <w:t>质疑渠道：</w:t>
      </w:r>
      <w:r>
        <w:rPr>
          <w:rFonts w:hint="eastAsia" w:ascii="仿宋" w:hAnsi="仿宋" w:eastAsia="仿宋" w:cs="仿宋"/>
          <w:color w:val="000000"/>
          <w:sz w:val="24"/>
          <w:lang w:eastAsia="zh-CN"/>
        </w:rPr>
        <w:t>供应商</w:t>
      </w:r>
      <w:r>
        <w:rPr>
          <w:rFonts w:hint="eastAsia" w:ascii="仿宋" w:hAnsi="仿宋" w:eastAsia="仿宋" w:cs="仿宋"/>
          <w:color w:val="000000"/>
          <w:sz w:val="24"/>
        </w:rPr>
        <w:t>登录“苏采云”系统“项目质疑申请”模块向采购人提出，质疑处理联系方式详见“采购人信息”；</w:t>
      </w:r>
      <w:r>
        <w:rPr>
          <w:rFonts w:hint="eastAsia" w:ascii="仿宋" w:hAnsi="仿宋" w:eastAsia="仿宋" w:cs="仿宋"/>
          <w:color w:val="000000"/>
          <w:sz w:val="24"/>
          <w:szCs w:val="24"/>
        </w:rPr>
        <w:t>财政部门投诉受理电话：0527-</w:t>
      </w:r>
      <w:r>
        <w:rPr>
          <w:rFonts w:hint="eastAsia" w:ascii="仿宋" w:hAnsi="仿宋" w:eastAsia="仿宋" w:cs="仿宋"/>
          <w:color w:val="000000"/>
          <w:sz w:val="24"/>
          <w:szCs w:val="24"/>
          <w:lang w:val="en-US" w:eastAsia="zh-CN"/>
        </w:rPr>
        <w:t>88359233</w:t>
      </w:r>
      <w:r>
        <w:rPr>
          <w:rFonts w:hint="eastAsia" w:ascii="仿宋" w:hAnsi="仿宋" w:eastAsia="仿宋" w:cs="仿宋"/>
          <w:color w:val="000000"/>
          <w:sz w:val="24"/>
          <w:szCs w:val="24"/>
        </w:rPr>
        <w:t>。</w:t>
      </w:r>
    </w:p>
    <w:p w14:paraId="49010FFB">
      <w:pPr>
        <w:pStyle w:val="87"/>
        <w:spacing w:before="0" w:after="0" w:line="480" w:lineRule="exact"/>
        <w:ind w:firstLine="643"/>
        <w:rPr>
          <w:rFonts w:hint="eastAsia" w:ascii="仿宋" w:hAnsi="仿宋" w:eastAsia="仿宋" w:cs="仿宋"/>
          <w:bCs/>
          <w:color w:val="000000"/>
          <w:szCs w:val="22"/>
        </w:rPr>
      </w:pPr>
      <w:r>
        <w:rPr>
          <w:rFonts w:hint="eastAsia" w:ascii="仿宋" w:hAnsi="仿宋" w:eastAsia="仿宋" w:cs="仿宋"/>
          <w:bCs/>
          <w:color w:val="000000"/>
          <w:szCs w:val="22"/>
        </w:rPr>
        <w:t>七、本次招标联系方式</w:t>
      </w:r>
      <w:bookmarkEnd w:id="45"/>
      <w:bookmarkEnd w:id="46"/>
      <w:bookmarkEnd w:id="47"/>
      <w:bookmarkEnd w:id="48"/>
      <w:bookmarkEnd w:id="49"/>
      <w:bookmarkEnd w:id="51"/>
    </w:p>
    <w:p w14:paraId="02485D11">
      <w:pPr>
        <w:widowControl/>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1.采购人信息</w:t>
      </w:r>
    </w:p>
    <w:p w14:paraId="6F72FDDF">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名   称：</w:t>
      </w:r>
      <w:r>
        <w:rPr>
          <w:rFonts w:hint="eastAsia" w:ascii="仿宋" w:hAnsi="仿宋" w:eastAsia="仿宋" w:cs="仿宋"/>
          <w:color w:val="000000"/>
          <w:sz w:val="24"/>
          <w:szCs w:val="24"/>
          <w:lang w:val="en-US" w:eastAsia="zh-CN"/>
        </w:rPr>
        <w:t>泗洪县公安局</w:t>
      </w:r>
    </w:p>
    <w:p w14:paraId="5622F740">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地   址：泗洪县淮河东路6号</w:t>
      </w:r>
    </w:p>
    <w:p w14:paraId="6EA2165F">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联 系 人：王志永</w:t>
      </w:r>
    </w:p>
    <w:p w14:paraId="6FA4D0F0">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联系方式：</w:t>
      </w:r>
      <w:bookmarkStart w:id="52" w:name="_Toc28359009"/>
      <w:bookmarkStart w:id="53" w:name="_Toc28359086"/>
      <w:r>
        <w:rPr>
          <w:rFonts w:hint="eastAsia" w:ascii="仿宋" w:hAnsi="仿宋" w:eastAsia="仿宋" w:cs="仿宋"/>
          <w:color w:val="000000"/>
          <w:sz w:val="24"/>
          <w:szCs w:val="24"/>
          <w:lang w:val="en-US" w:eastAsia="zh-CN"/>
        </w:rPr>
        <w:t>13773930002</w:t>
      </w:r>
    </w:p>
    <w:p w14:paraId="16162DE2">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w:t>
      </w:r>
      <w:bookmarkEnd w:id="52"/>
      <w:bookmarkEnd w:id="53"/>
      <w:r>
        <w:rPr>
          <w:rFonts w:hint="eastAsia" w:ascii="仿宋" w:hAnsi="仿宋" w:eastAsia="仿宋" w:cs="仿宋"/>
          <w:color w:val="000000"/>
          <w:sz w:val="24"/>
          <w:szCs w:val="24"/>
          <w:lang w:val="en-US" w:eastAsia="zh-CN"/>
        </w:rPr>
        <w:t>采购代理机构信息</w:t>
      </w:r>
    </w:p>
    <w:p w14:paraId="1D72C689">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名    称：泗洪县公共资源交易中心</w:t>
      </w:r>
    </w:p>
    <w:p w14:paraId="46F4A4DC">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地  　址：泗洪县仁和路5号</w:t>
      </w:r>
    </w:p>
    <w:p w14:paraId="3A9564F8">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人：朱楠        </w:t>
      </w:r>
    </w:p>
    <w:p w14:paraId="0161B0F2">
      <w:pPr>
        <w:spacing w:line="480" w:lineRule="exact"/>
        <w:ind w:firstLine="480"/>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联系方式：15051022291</w:t>
      </w:r>
    </w:p>
    <w:p w14:paraId="40325F52">
      <w:pPr>
        <w:spacing w:line="480" w:lineRule="exact"/>
        <w:jc w:val="center"/>
        <w:outlineLvl w:val="0"/>
        <w:rPr>
          <w:rFonts w:hint="eastAsia" w:ascii="仿宋" w:hAnsi="仿宋" w:eastAsia="仿宋" w:cs="仿宋"/>
          <w:color w:val="000000"/>
          <w:sz w:val="44"/>
        </w:rPr>
      </w:pPr>
      <w:r>
        <w:rPr>
          <w:rFonts w:hint="eastAsia" w:ascii="仿宋" w:hAnsi="仿宋" w:eastAsia="仿宋" w:cs="仿宋"/>
          <w:color w:val="000000"/>
          <w:sz w:val="24"/>
        </w:rPr>
        <w:br w:type="page" w:clear="all"/>
      </w:r>
      <w:bookmarkStart w:id="54" w:name="_Toc31014"/>
      <w:bookmarkStart w:id="55" w:name="_Toc11687"/>
      <w:bookmarkStart w:id="56" w:name="_Toc15265"/>
      <w:bookmarkStart w:id="57" w:name="_Toc81575153"/>
      <w:bookmarkStart w:id="58" w:name="_Toc81575190"/>
      <w:r>
        <w:rPr>
          <w:rFonts w:hint="eastAsia" w:ascii="仿宋" w:hAnsi="仿宋" w:eastAsia="仿宋" w:cs="仿宋"/>
          <w:color w:val="000000"/>
          <w:sz w:val="44"/>
        </w:rPr>
        <w:t xml:space="preserve">第二章  </w:t>
      </w:r>
      <w:r>
        <w:rPr>
          <w:rFonts w:hint="eastAsia" w:ascii="仿宋" w:hAnsi="仿宋" w:eastAsia="仿宋" w:cs="仿宋"/>
          <w:color w:val="000000"/>
          <w:sz w:val="44"/>
          <w:lang w:eastAsia="zh-CN"/>
        </w:rPr>
        <w:t>供应商</w:t>
      </w:r>
      <w:r>
        <w:rPr>
          <w:rFonts w:hint="eastAsia" w:ascii="仿宋" w:hAnsi="仿宋" w:eastAsia="仿宋" w:cs="仿宋"/>
          <w:color w:val="000000"/>
          <w:sz w:val="44"/>
        </w:rPr>
        <w:t>须知</w:t>
      </w:r>
      <w:bookmarkEnd w:id="54"/>
      <w:bookmarkEnd w:id="55"/>
      <w:bookmarkEnd w:id="56"/>
      <w:bookmarkEnd w:id="57"/>
      <w:bookmarkEnd w:id="58"/>
    </w:p>
    <w:p w14:paraId="04B725EA">
      <w:pPr>
        <w:pStyle w:val="3"/>
        <w:spacing w:before="0" w:line="520" w:lineRule="exact"/>
        <w:rPr>
          <w:rFonts w:hint="eastAsia" w:ascii="仿宋" w:hAnsi="仿宋" w:eastAsia="仿宋" w:cs="仿宋"/>
          <w:b/>
          <w:bCs/>
          <w:sz w:val="32"/>
        </w:rPr>
      </w:pPr>
      <w:bookmarkStart w:id="59" w:name="_Toc141869961"/>
      <w:bookmarkStart w:id="60" w:name="_Toc513029203"/>
      <w:bookmarkStart w:id="61" w:name="_Toc20823275"/>
      <w:bookmarkStart w:id="62" w:name="_Toc16938519"/>
      <w:bookmarkStart w:id="63" w:name="_Toc120614214"/>
      <w:bookmarkStart w:id="64" w:name="_Toc81575164"/>
      <w:bookmarkStart w:id="65" w:name="_Toc81575201"/>
      <w:bookmarkStart w:id="66" w:name="_Toc12086"/>
      <w:bookmarkStart w:id="67" w:name="_Hlk166141273"/>
      <w:r>
        <w:rPr>
          <w:rFonts w:hint="eastAsia" w:ascii="仿宋" w:hAnsi="仿宋" w:eastAsia="仿宋" w:cs="仿宋"/>
          <w:b/>
          <w:bCs/>
          <w:sz w:val="32"/>
        </w:rPr>
        <w:t>供应商须知前附表：</w:t>
      </w:r>
      <w:bookmarkEnd w:id="59"/>
    </w:p>
    <w:tbl>
      <w:tblPr>
        <w:tblStyle w:val="48"/>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14:paraId="22BBD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noWrap w:val="0"/>
            <w:vAlign w:val="center"/>
          </w:tcPr>
          <w:p w14:paraId="5522D3AC">
            <w:pPr>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1984" w:type="dxa"/>
            <w:noWrap w:val="0"/>
            <w:vAlign w:val="center"/>
          </w:tcPr>
          <w:p w14:paraId="38435CCB">
            <w:pPr>
              <w:jc w:val="center"/>
              <w:rPr>
                <w:rFonts w:hint="eastAsia" w:ascii="仿宋" w:hAnsi="仿宋" w:eastAsia="仿宋" w:cs="仿宋"/>
                <w:b/>
                <w:sz w:val="24"/>
                <w:szCs w:val="24"/>
              </w:rPr>
            </w:pPr>
            <w:r>
              <w:rPr>
                <w:rFonts w:hint="eastAsia" w:ascii="仿宋" w:hAnsi="仿宋" w:eastAsia="仿宋" w:cs="仿宋"/>
                <w:b/>
                <w:sz w:val="24"/>
                <w:szCs w:val="24"/>
              </w:rPr>
              <w:t>内容</w:t>
            </w:r>
          </w:p>
        </w:tc>
        <w:tc>
          <w:tcPr>
            <w:tcW w:w="5975" w:type="dxa"/>
            <w:noWrap w:val="0"/>
            <w:vAlign w:val="center"/>
          </w:tcPr>
          <w:p w14:paraId="5D72CF70">
            <w:pPr>
              <w:jc w:val="center"/>
              <w:rPr>
                <w:rFonts w:hint="eastAsia" w:ascii="仿宋" w:hAnsi="仿宋" w:eastAsia="仿宋" w:cs="仿宋"/>
                <w:b/>
                <w:sz w:val="24"/>
                <w:szCs w:val="24"/>
              </w:rPr>
            </w:pPr>
            <w:r>
              <w:rPr>
                <w:rFonts w:hint="eastAsia" w:ascii="仿宋" w:hAnsi="仿宋" w:eastAsia="仿宋" w:cs="仿宋"/>
                <w:b/>
                <w:sz w:val="24"/>
                <w:szCs w:val="24"/>
              </w:rPr>
              <w:t>说明及要求</w:t>
            </w:r>
          </w:p>
        </w:tc>
      </w:tr>
      <w:tr w14:paraId="03631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7E5A6DFB">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1984" w:type="dxa"/>
            <w:noWrap w:val="0"/>
            <w:vAlign w:val="center"/>
          </w:tcPr>
          <w:p w14:paraId="6F706C0B">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项目类别</w:t>
            </w:r>
          </w:p>
        </w:tc>
        <w:tc>
          <w:tcPr>
            <w:tcW w:w="5975" w:type="dxa"/>
            <w:noWrap w:val="0"/>
            <w:vAlign w:val="center"/>
          </w:tcPr>
          <w:p w14:paraId="4B271C4C">
            <w:pPr>
              <w:spacing w:line="360" w:lineRule="exact"/>
              <w:jc w:val="left"/>
              <w:rPr>
                <w:rFonts w:hint="eastAsia" w:ascii="仿宋" w:hAnsi="仿宋" w:eastAsia="仿宋" w:cs="仿宋"/>
                <w:sz w:val="24"/>
                <w:szCs w:val="24"/>
              </w:rPr>
            </w:pPr>
            <w:r>
              <w:rPr>
                <w:rFonts w:hint="eastAsia" w:ascii="仿宋" w:hAnsi="仿宋" w:eastAsia="仿宋" w:cs="仿宋"/>
                <w:sz w:val="24"/>
                <w:szCs w:val="24"/>
              </w:rPr>
              <w:t>本项目</w:t>
            </w:r>
            <w:bookmarkStart w:id="68" w:name="EB9a5853ee094f4f0ea6ec3169265f6f2c"/>
            <w:r>
              <w:rPr>
                <w:rFonts w:hint="eastAsia" w:ascii="仿宋" w:hAnsi="仿宋" w:eastAsia="仿宋" w:cs="仿宋"/>
                <w:sz w:val="24"/>
                <w:szCs w:val="24"/>
              </w:rPr>
              <w:t>属性按以下第</w:t>
            </w:r>
            <w:r>
              <w:rPr>
                <w:rFonts w:hint="eastAsia" w:ascii="仿宋" w:hAnsi="仿宋" w:eastAsia="仿宋" w:cs="仿宋"/>
                <w:b/>
                <w:bCs/>
                <w:sz w:val="24"/>
                <w:u w:val="single"/>
              </w:rPr>
              <w:t xml:space="preserve"> 2 </w:t>
            </w:r>
            <w:r>
              <w:rPr>
                <w:rFonts w:hint="eastAsia" w:ascii="仿宋" w:hAnsi="仿宋" w:eastAsia="仿宋" w:cs="仿宋"/>
                <w:sz w:val="24"/>
                <w:szCs w:val="24"/>
              </w:rPr>
              <w:t>种确定：</w:t>
            </w:r>
          </w:p>
          <w:p w14:paraId="4B1C720E">
            <w:pPr>
              <w:spacing w:line="360" w:lineRule="exact"/>
              <w:jc w:val="left"/>
              <w:rPr>
                <w:rFonts w:hint="eastAsia" w:ascii="仿宋" w:hAnsi="仿宋" w:eastAsia="仿宋" w:cs="仿宋"/>
                <w:sz w:val="24"/>
                <w:szCs w:val="24"/>
              </w:rPr>
            </w:pPr>
            <w:r>
              <w:rPr>
                <w:rFonts w:hint="eastAsia" w:ascii="仿宋" w:hAnsi="仿宋" w:eastAsia="仿宋" w:cs="仿宋"/>
                <w:sz w:val="24"/>
                <w:szCs w:val="24"/>
              </w:rPr>
              <w:t>1</w:t>
            </w:r>
            <w:bookmarkEnd w:id="68"/>
            <w:r>
              <w:rPr>
                <w:rFonts w:hint="eastAsia" w:ascii="仿宋" w:hAnsi="仿宋" w:eastAsia="仿宋" w:cs="仿宋"/>
                <w:sz w:val="24"/>
                <w:szCs w:val="24"/>
              </w:rPr>
              <w:t>.货物</w:t>
            </w:r>
            <w:bookmarkStart w:id="69" w:name="EBd5c6c026f9674c39b21b31ecd0c1e7fa"/>
            <w:r>
              <w:rPr>
                <w:rFonts w:hint="eastAsia" w:ascii="仿宋" w:hAnsi="仿宋" w:eastAsia="仿宋" w:cs="仿宋"/>
                <w:sz w:val="24"/>
                <w:szCs w:val="24"/>
              </w:rPr>
              <w:t>采购；2.</w:t>
            </w:r>
            <w:bookmarkEnd w:id="69"/>
            <w:r>
              <w:rPr>
                <w:rFonts w:hint="eastAsia" w:ascii="仿宋" w:hAnsi="仿宋" w:eastAsia="仿宋" w:cs="仿宋"/>
                <w:sz w:val="24"/>
                <w:szCs w:val="24"/>
              </w:rPr>
              <w:t>服务</w:t>
            </w:r>
            <w:bookmarkStart w:id="70" w:name="EBf7d2a4f44ecb4166a93ea852e73be69f"/>
            <w:r>
              <w:rPr>
                <w:rFonts w:hint="eastAsia" w:ascii="仿宋" w:hAnsi="仿宋" w:eastAsia="仿宋" w:cs="仿宋"/>
                <w:sz w:val="24"/>
                <w:szCs w:val="24"/>
              </w:rPr>
              <w:t>采购；3.</w:t>
            </w:r>
            <w:bookmarkEnd w:id="70"/>
            <w:r>
              <w:rPr>
                <w:rFonts w:hint="eastAsia" w:ascii="仿宋" w:hAnsi="仿宋" w:eastAsia="仿宋" w:cs="仿宋"/>
                <w:sz w:val="24"/>
                <w:szCs w:val="24"/>
              </w:rPr>
              <w:t>工程采购。</w:t>
            </w:r>
          </w:p>
        </w:tc>
      </w:tr>
      <w:tr w14:paraId="2ABD1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02EDD83">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2</w:t>
            </w:r>
          </w:p>
        </w:tc>
        <w:tc>
          <w:tcPr>
            <w:tcW w:w="1984" w:type="dxa"/>
            <w:noWrap w:val="0"/>
            <w:vAlign w:val="center"/>
          </w:tcPr>
          <w:p w14:paraId="3855F150">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响应有效期</w:t>
            </w:r>
          </w:p>
        </w:tc>
        <w:tc>
          <w:tcPr>
            <w:tcW w:w="5975" w:type="dxa"/>
            <w:noWrap w:val="0"/>
            <w:vAlign w:val="center"/>
          </w:tcPr>
          <w:p w14:paraId="0AD7F2AC">
            <w:pPr>
              <w:spacing w:line="360" w:lineRule="exact"/>
              <w:jc w:val="left"/>
              <w:rPr>
                <w:rFonts w:hint="eastAsia" w:ascii="仿宋" w:hAnsi="仿宋" w:eastAsia="仿宋" w:cs="仿宋"/>
                <w:sz w:val="24"/>
                <w:szCs w:val="24"/>
              </w:rPr>
            </w:pPr>
            <w:bookmarkStart w:id="71" w:name="EBf2540e281f614ac8b4efc83b6e64d4d2"/>
            <w:r>
              <w:rPr>
                <w:rFonts w:hint="eastAsia" w:ascii="仿宋" w:hAnsi="仿宋" w:eastAsia="仿宋" w:cs="仿宋"/>
                <w:sz w:val="24"/>
                <w:szCs w:val="24"/>
              </w:rPr>
              <w:t>60</w:t>
            </w:r>
            <w:bookmarkEnd w:id="71"/>
            <w:r>
              <w:rPr>
                <w:rFonts w:hint="eastAsia" w:ascii="仿宋" w:hAnsi="仿宋" w:eastAsia="仿宋" w:cs="仿宋"/>
                <w:sz w:val="24"/>
                <w:szCs w:val="24"/>
              </w:rPr>
              <w:t>日（从提交响应文件截止之日起算）</w:t>
            </w:r>
          </w:p>
        </w:tc>
      </w:tr>
      <w:tr w14:paraId="6120B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04D87A59">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3</w:t>
            </w:r>
          </w:p>
        </w:tc>
        <w:tc>
          <w:tcPr>
            <w:tcW w:w="1984" w:type="dxa"/>
            <w:noWrap w:val="0"/>
            <w:vAlign w:val="center"/>
          </w:tcPr>
          <w:p w14:paraId="4D28605D">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响应文件份数</w:t>
            </w:r>
          </w:p>
        </w:tc>
        <w:tc>
          <w:tcPr>
            <w:tcW w:w="5975" w:type="dxa"/>
            <w:noWrap w:val="0"/>
            <w:vAlign w:val="center"/>
          </w:tcPr>
          <w:p w14:paraId="192D7AE5">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提交加密电子响应文件1份。</w:t>
            </w:r>
          </w:p>
        </w:tc>
      </w:tr>
      <w:tr w14:paraId="0094A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635A56EF">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4</w:t>
            </w:r>
          </w:p>
        </w:tc>
        <w:tc>
          <w:tcPr>
            <w:tcW w:w="1984" w:type="dxa"/>
            <w:noWrap w:val="0"/>
            <w:vAlign w:val="center"/>
          </w:tcPr>
          <w:p w14:paraId="4746B2EB">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进口产品</w:t>
            </w:r>
          </w:p>
        </w:tc>
        <w:tc>
          <w:tcPr>
            <w:tcW w:w="5975" w:type="dxa"/>
            <w:noWrap w:val="0"/>
            <w:vAlign w:val="center"/>
          </w:tcPr>
          <w:p w14:paraId="22FFDEBB">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rPr>
              <w:t>2</w:t>
            </w:r>
            <w:r>
              <w:rPr>
                <w:rFonts w:hint="eastAsia" w:ascii="仿宋" w:hAnsi="仿宋" w:eastAsia="仿宋" w:cs="仿宋"/>
                <w:sz w:val="24"/>
                <w:szCs w:val="24"/>
              </w:rPr>
              <w:t>种方式确定：</w:t>
            </w:r>
          </w:p>
          <w:p w14:paraId="1C35BB58">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1.接受进口产品。</w:t>
            </w:r>
            <w:bookmarkStart w:id="72" w:name="OLE_LINK8"/>
            <w:r>
              <w:rPr>
                <w:rFonts w:hint="eastAsia" w:ascii="仿宋" w:hAnsi="仿宋" w:eastAsia="仿宋" w:cs="仿宋"/>
                <w:sz w:val="24"/>
              </w:rPr>
              <w:t>应当符合《政</w:t>
            </w:r>
            <w:bookmarkStart w:id="73" w:name="OLE_LINK1"/>
            <w:r>
              <w:rPr>
                <w:rFonts w:hint="eastAsia" w:ascii="仿宋" w:hAnsi="仿宋" w:eastAsia="仿宋" w:cs="仿宋"/>
                <w:sz w:val="24"/>
              </w:rPr>
              <w:t>府采购进口产品管理办法</w:t>
            </w:r>
            <w:bookmarkEnd w:id="73"/>
            <w:r>
              <w:rPr>
                <w:rFonts w:hint="eastAsia" w:ascii="仿宋" w:hAnsi="仿宋" w:eastAsia="仿宋" w:cs="仿宋"/>
                <w:sz w:val="24"/>
              </w:rPr>
              <w:t>》（财库〔2007〕119号）《关于政府采购进口产品管理有关问题的通知》（财办库〔2008〕248号）等相关规定</w:t>
            </w:r>
            <w:r>
              <w:rPr>
                <w:rFonts w:hint="eastAsia" w:ascii="仿宋" w:hAnsi="仿宋" w:eastAsia="仿宋" w:cs="仿宋"/>
                <w:sz w:val="24"/>
                <w:szCs w:val="24"/>
              </w:rPr>
              <w:t>；</w:t>
            </w:r>
            <w:bookmarkEnd w:id="72"/>
          </w:p>
          <w:p w14:paraId="00101765">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2. 不接受进口产品。</w:t>
            </w:r>
          </w:p>
        </w:tc>
      </w:tr>
      <w:tr w14:paraId="2AC45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05ADB4D3">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5</w:t>
            </w:r>
          </w:p>
        </w:tc>
        <w:tc>
          <w:tcPr>
            <w:tcW w:w="1984" w:type="dxa"/>
            <w:noWrap w:val="0"/>
            <w:vAlign w:val="center"/>
          </w:tcPr>
          <w:p w14:paraId="748024F2">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评审方法</w:t>
            </w:r>
          </w:p>
        </w:tc>
        <w:tc>
          <w:tcPr>
            <w:tcW w:w="5975" w:type="dxa"/>
            <w:noWrap w:val="0"/>
            <w:vAlign w:val="center"/>
          </w:tcPr>
          <w:p w14:paraId="6FE0599F">
            <w:pPr>
              <w:pStyle w:val="113"/>
              <w:spacing w:line="360" w:lineRule="exact"/>
              <w:rPr>
                <w:rFonts w:hint="eastAsia" w:ascii="仿宋" w:hAnsi="仿宋" w:eastAsia="仿宋" w:cs="仿宋"/>
                <w:sz w:val="24"/>
                <w:szCs w:val="24"/>
              </w:rPr>
            </w:pPr>
            <w:r>
              <w:rPr>
                <w:rFonts w:hint="eastAsia" w:ascii="仿宋" w:hAnsi="仿宋" w:eastAsia="仿宋" w:cs="仿宋"/>
                <w:sz w:val="24"/>
                <w:szCs w:val="24"/>
              </w:rPr>
              <w:t>综合评分法。具体细则详见磋商文件评审方法和评审标准部分。</w:t>
            </w:r>
          </w:p>
          <w:p w14:paraId="1F6B12E5">
            <w:pPr>
              <w:pStyle w:val="113"/>
              <w:spacing w:line="360" w:lineRule="exact"/>
              <w:rPr>
                <w:rFonts w:hint="eastAsia" w:ascii="仿宋" w:hAnsi="仿宋" w:eastAsia="仿宋" w:cs="仿宋"/>
                <w:sz w:val="24"/>
              </w:rPr>
            </w:pPr>
            <w:r>
              <w:rPr>
                <w:rFonts w:hint="eastAsia" w:ascii="仿宋" w:hAnsi="仿宋" w:eastAsia="仿宋" w:cs="仿宋"/>
                <w:b/>
                <w:bCs/>
                <w:color w:val="000000"/>
                <w:sz w:val="24"/>
                <w:szCs w:val="24"/>
              </w:rPr>
              <w:t>注：本项目采用暗标，项目实施方案不得出现投标单位名称、相关人员姓名和其他可识别投标单位身份的字符、徽标、人员名称等。否则做无效标处理。</w:t>
            </w:r>
          </w:p>
        </w:tc>
      </w:tr>
      <w:tr w14:paraId="1C544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77A5B65">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6</w:t>
            </w:r>
          </w:p>
        </w:tc>
        <w:tc>
          <w:tcPr>
            <w:tcW w:w="1984" w:type="dxa"/>
            <w:noWrap w:val="0"/>
            <w:vAlign w:val="center"/>
          </w:tcPr>
          <w:p w14:paraId="3FFAFFD5">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确定成交人</w:t>
            </w:r>
          </w:p>
        </w:tc>
        <w:tc>
          <w:tcPr>
            <w:tcW w:w="5975" w:type="dxa"/>
            <w:noWrap w:val="0"/>
            <w:vAlign w:val="center"/>
          </w:tcPr>
          <w:p w14:paraId="62B7466A">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按以下第</w:t>
            </w:r>
            <w:r>
              <w:rPr>
                <w:rFonts w:hint="eastAsia" w:ascii="仿宋" w:hAnsi="仿宋" w:eastAsia="仿宋" w:cs="仿宋"/>
                <w:b/>
                <w:bCs/>
                <w:sz w:val="24"/>
                <w:u w:val="single"/>
              </w:rPr>
              <w:t xml:space="preserve"> 2 </w:t>
            </w:r>
            <w:r>
              <w:rPr>
                <w:rFonts w:hint="eastAsia" w:ascii="仿宋" w:hAnsi="仿宋" w:eastAsia="仿宋" w:cs="仿宋"/>
                <w:sz w:val="24"/>
                <w:szCs w:val="24"/>
              </w:rPr>
              <w:t>种方式确定成交人：</w:t>
            </w:r>
          </w:p>
          <w:p w14:paraId="3C642045">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1.采购人按照规定在磋商小组推荐的中标候选人中确定成交人；2.采购人授权磋商小组直接确定成交人。</w:t>
            </w:r>
          </w:p>
        </w:tc>
      </w:tr>
      <w:tr w14:paraId="22CFD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702548C5">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7</w:t>
            </w:r>
          </w:p>
        </w:tc>
        <w:tc>
          <w:tcPr>
            <w:tcW w:w="1984" w:type="dxa"/>
            <w:noWrap w:val="0"/>
            <w:vAlign w:val="center"/>
          </w:tcPr>
          <w:p w14:paraId="1ACD3011">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分包要求</w:t>
            </w:r>
          </w:p>
        </w:tc>
        <w:tc>
          <w:tcPr>
            <w:tcW w:w="5975" w:type="dxa"/>
            <w:noWrap w:val="0"/>
            <w:vAlign w:val="center"/>
          </w:tcPr>
          <w:p w14:paraId="74CF2174">
            <w:pPr>
              <w:widowControl/>
              <w:spacing w:line="360" w:lineRule="exact"/>
              <w:jc w:val="left"/>
              <w:rPr>
                <w:rFonts w:hint="eastAsia" w:ascii="仿宋" w:hAnsi="仿宋" w:eastAsia="仿宋" w:cs="仿宋"/>
                <w:sz w:val="24"/>
                <w:szCs w:val="24"/>
              </w:rPr>
            </w:pPr>
            <w:bookmarkStart w:id="74" w:name="EBebac1462c5d9459fbda8a75065c2455d"/>
            <w:r>
              <w:rPr>
                <w:rFonts w:hint="eastAsia" w:ascii="仿宋" w:hAnsi="仿宋" w:eastAsia="仿宋" w:cs="仿宋"/>
                <w:sz w:val="24"/>
                <w:szCs w:val="24"/>
              </w:rPr>
              <w:t>本项目的非主体、非关键性工作是否允许分包按以下第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lang w:val="en-US" w:eastAsia="zh-CN"/>
              </w:rPr>
              <w:t>2</w:t>
            </w:r>
            <w:r>
              <w:rPr>
                <w:rFonts w:hint="eastAsia" w:ascii="仿宋" w:hAnsi="仿宋" w:eastAsia="仿宋" w:cs="仿宋"/>
                <w:b/>
                <w:bCs/>
                <w:sz w:val="24"/>
                <w:u w:val="single"/>
              </w:rPr>
              <w:t xml:space="preserve"> </w:t>
            </w:r>
            <w:r>
              <w:rPr>
                <w:rFonts w:hint="eastAsia" w:ascii="仿宋" w:hAnsi="仿宋" w:eastAsia="仿宋" w:cs="仿宋"/>
                <w:sz w:val="24"/>
                <w:szCs w:val="24"/>
              </w:rPr>
              <w:t>种方式确定：</w:t>
            </w:r>
            <w:bookmarkEnd w:id="74"/>
          </w:p>
          <w:p w14:paraId="4747E9DA">
            <w:pPr>
              <w:widowControl/>
              <w:numPr>
                <w:ilvl w:val="255"/>
                <w:numId w:val="0"/>
              </w:numPr>
              <w:spacing w:line="360" w:lineRule="exact"/>
              <w:jc w:val="left"/>
              <w:rPr>
                <w:rFonts w:hint="eastAsia" w:ascii="仿宋" w:hAnsi="仿宋" w:eastAsia="仿宋" w:cs="仿宋"/>
                <w:sz w:val="24"/>
                <w:szCs w:val="24"/>
              </w:rPr>
            </w:pPr>
            <w:r>
              <w:rPr>
                <w:rFonts w:hint="eastAsia" w:ascii="仿宋" w:hAnsi="仿宋" w:eastAsia="仿宋" w:cs="仿宋"/>
                <w:sz w:val="24"/>
                <w:szCs w:val="24"/>
              </w:rPr>
              <w:t>允许分包。</w:t>
            </w:r>
          </w:p>
          <w:p w14:paraId="4FF2F9F9">
            <w:pPr>
              <w:widowControl/>
              <w:numPr>
                <w:ilvl w:val="255"/>
                <w:numId w:val="0"/>
              </w:numPr>
              <w:spacing w:line="360" w:lineRule="exact"/>
              <w:jc w:val="left"/>
              <w:rPr>
                <w:rFonts w:hint="eastAsia" w:ascii="仿宋" w:hAnsi="仿宋" w:eastAsia="仿宋" w:cs="仿宋"/>
                <w:sz w:val="24"/>
                <w:szCs w:val="24"/>
                <w:lang w:val="en-US" w:eastAsia="zh-CN"/>
              </w:rPr>
            </w:pPr>
            <w:r>
              <w:rPr>
                <w:rFonts w:hint="eastAsia" w:ascii="仿宋" w:hAnsi="仿宋" w:eastAsia="仿宋" w:cs="仿宋"/>
                <w:sz w:val="24"/>
                <w:szCs w:val="24"/>
              </w:rPr>
              <w:t>允许分包的内容：</w:t>
            </w:r>
            <w:r>
              <w:rPr>
                <w:rFonts w:hint="eastAsia" w:ascii="仿宋" w:hAnsi="仿宋" w:eastAsia="仿宋" w:cs="仿宋"/>
                <w:sz w:val="24"/>
                <w:szCs w:val="24"/>
                <w:lang w:val="en-US" w:eastAsia="zh-CN"/>
              </w:rPr>
              <w:t>/</w:t>
            </w:r>
          </w:p>
          <w:p w14:paraId="008C95C1">
            <w:pPr>
              <w:widowControl/>
              <w:spacing w:line="360" w:lineRule="exact"/>
              <w:jc w:val="left"/>
              <w:rPr>
                <w:rFonts w:hint="eastAsia" w:ascii="仿宋" w:hAnsi="仿宋" w:eastAsia="仿宋" w:cs="仿宋"/>
                <w:sz w:val="24"/>
              </w:rPr>
            </w:pPr>
            <w:r>
              <w:rPr>
                <w:rFonts w:hint="eastAsia" w:ascii="仿宋" w:hAnsi="仿宋" w:eastAsia="仿宋" w:cs="仿宋"/>
                <w:sz w:val="24"/>
                <w:szCs w:val="24"/>
              </w:rPr>
              <w:t>2.不允许分包。</w:t>
            </w:r>
          </w:p>
        </w:tc>
      </w:tr>
      <w:tr w14:paraId="2E695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5382B1A8">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8</w:t>
            </w:r>
          </w:p>
        </w:tc>
        <w:tc>
          <w:tcPr>
            <w:tcW w:w="1984" w:type="dxa"/>
            <w:noWrap w:val="0"/>
            <w:vAlign w:val="center"/>
          </w:tcPr>
          <w:p w14:paraId="770A6BB2">
            <w:pPr>
              <w:spacing w:line="360" w:lineRule="exact"/>
              <w:jc w:val="center"/>
              <w:rPr>
                <w:rFonts w:hint="eastAsia" w:ascii="仿宋" w:hAnsi="仿宋" w:eastAsia="仿宋" w:cs="仿宋"/>
                <w:sz w:val="24"/>
                <w:szCs w:val="24"/>
              </w:rPr>
            </w:pPr>
            <w:r>
              <w:rPr>
                <w:rFonts w:hint="eastAsia" w:ascii="仿宋" w:hAnsi="仿宋" w:eastAsia="仿宋" w:cs="仿宋"/>
                <w:sz w:val="24"/>
                <w:szCs w:val="24"/>
              </w:rPr>
              <w:t>代理费用收取方式及标准</w:t>
            </w:r>
          </w:p>
        </w:tc>
        <w:tc>
          <w:tcPr>
            <w:tcW w:w="5975" w:type="dxa"/>
            <w:noWrap w:val="0"/>
            <w:vAlign w:val="center"/>
          </w:tcPr>
          <w:p w14:paraId="391CD3DD">
            <w:pPr>
              <w:widowControl/>
              <w:spacing w:line="360" w:lineRule="exact"/>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本项目不收取代理费</w:t>
            </w:r>
          </w:p>
        </w:tc>
      </w:tr>
      <w:tr w14:paraId="7DB7F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7A19EBB3">
            <w:pPr>
              <w:spacing w:line="440" w:lineRule="exact"/>
              <w:jc w:val="center"/>
              <w:rPr>
                <w:rFonts w:hint="eastAsia" w:ascii="仿宋" w:hAnsi="仿宋" w:eastAsia="仿宋" w:cs="仿宋"/>
                <w:sz w:val="24"/>
                <w:szCs w:val="24"/>
              </w:rPr>
            </w:pPr>
            <w:r>
              <w:rPr>
                <w:rFonts w:hint="eastAsia" w:ascii="仿宋" w:hAnsi="仿宋" w:eastAsia="仿宋" w:cs="仿宋"/>
                <w:color w:val="auto"/>
                <w:sz w:val="24"/>
                <w:highlight w:val="none"/>
                <w:lang w:bidi="ar-SA"/>
              </w:rPr>
              <w:t>9</w:t>
            </w:r>
          </w:p>
        </w:tc>
        <w:tc>
          <w:tcPr>
            <w:tcW w:w="1984" w:type="dxa"/>
            <w:noWrap w:val="0"/>
            <w:vAlign w:val="center"/>
          </w:tcPr>
          <w:p w14:paraId="4EAC9884">
            <w:pPr>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highlight w:val="none"/>
                <w:lang w:bidi="ar-SA"/>
              </w:rPr>
              <w:t>专家评审劳务报酬支付标准、方式及周期</w:t>
            </w:r>
          </w:p>
        </w:tc>
        <w:tc>
          <w:tcPr>
            <w:tcW w:w="5975" w:type="dxa"/>
            <w:noWrap w:val="0"/>
            <w:vAlign w:val="center"/>
          </w:tcPr>
          <w:p w14:paraId="79FD5749">
            <w:pP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highlight w:val="none"/>
                <w:lang w:eastAsia="zh-CN" w:bidi="ar-SA"/>
              </w:rPr>
              <w:t>参照《宿迁市政府采购专家评审费发放标准》宿财购</w:t>
            </w:r>
            <w:r>
              <w:rPr>
                <w:rFonts w:hint="eastAsia" w:ascii="仿宋" w:hAnsi="仿宋" w:eastAsia="仿宋" w:cs="仿宋"/>
                <w:color w:val="auto"/>
                <w:sz w:val="24"/>
                <w:highlight w:val="none"/>
                <w:lang w:eastAsia="zh-CN" w:bidi="ar-SA"/>
              </w:rPr>
              <w:t>〔2018〕32号</w:t>
            </w:r>
            <w:r>
              <w:rPr>
                <w:rFonts w:hint="eastAsia" w:ascii="仿宋" w:hAnsi="仿宋" w:eastAsia="仿宋" w:cs="仿宋"/>
                <w:color w:val="auto"/>
                <w:sz w:val="24"/>
                <w:highlight w:val="none"/>
                <w:lang w:eastAsia="zh-CN" w:bidi="ar-SA"/>
              </w:rPr>
              <w:t>支付，(2小时以内200元/人；超过2小时不足8小时的，按100元/人</w:t>
            </w:r>
            <w:r>
              <w:rPr>
                <w:rFonts w:hint="eastAsia" w:ascii="仿宋" w:hAnsi="仿宋" w:eastAsia="仿宋" w:cs="仿宋"/>
                <w:color w:val="auto"/>
                <w:sz w:val="24"/>
                <w:highlight w:val="none"/>
                <w:lang w:val="en-US" w:eastAsia="zh-CN" w:bidi="ar-SA"/>
              </w:rPr>
              <w:t>/</w:t>
            </w:r>
            <w:r>
              <w:rPr>
                <w:rFonts w:hint="eastAsia" w:ascii="仿宋" w:hAnsi="仿宋" w:eastAsia="仿宋" w:cs="仿宋"/>
                <w:color w:val="auto"/>
                <w:sz w:val="24"/>
                <w:highlight w:val="none"/>
                <w:lang w:eastAsia="zh-CN" w:bidi="ar-SA"/>
              </w:rPr>
              <w:t>小时计算；连续评审超过8小时，超出部分按200元/人</w:t>
            </w:r>
            <w:r>
              <w:rPr>
                <w:rFonts w:hint="eastAsia" w:ascii="仿宋" w:hAnsi="仿宋" w:eastAsia="仿宋" w:cs="仿宋"/>
                <w:color w:val="auto"/>
                <w:sz w:val="24"/>
                <w:highlight w:val="none"/>
                <w:lang w:val="en-US" w:eastAsia="zh-CN" w:bidi="ar-SA"/>
              </w:rPr>
              <w:t>/</w:t>
            </w:r>
            <w:r>
              <w:rPr>
                <w:rFonts w:hint="eastAsia" w:ascii="仿宋" w:hAnsi="仿宋" w:eastAsia="仿宋" w:cs="仿宋"/>
                <w:color w:val="auto"/>
                <w:sz w:val="24"/>
                <w:highlight w:val="none"/>
                <w:lang w:eastAsia="zh-CN" w:bidi="ar-SA"/>
              </w:rPr>
              <w:t>小时计算。)。费用由</w:t>
            </w:r>
            <w:r>
              <w:rPr>
                <w:rFonts w:hint="eastAsia" w:ascii="仿宋" w:hAnsi="仿宋" w:eastAsia="仿宋" w:cs="仿宋"/>
                <w:color w:val="auto"/>
                <w:sz w:val="24"/>
                <w:highlight w:val="none"/>
                <w:lang w:val="en-US" w:eastAsia="zh-CN" w:bidi="ar-SA"/>
              </w:rPr>
              <w:t>采购人</w:t>
            </w:r>
            <w:r>
              <w:rPr>
                <w:rFonts w:hint="eastAsia" w:ascii="仿宋" w:hAnsi="仿宋" w:eastAsia="仿宋" w:cs="仿宋"/>
                <w:color w:val="auto"/>
                <w:sz w:val="24"/>
                <w:highlight w:val="none"/>
                <w:lang w:eastAsia="zh-CN" w:bidi="ar-SA"/>
              </w:rPr>
              <w:t>通过预算一体化系统支付评审费，支付周期不超过评审结束后25个工作日。</w:t>
            </w:r>
          </w:p>
        </w:tc>
      </w:tr>
      <w:tr w14:paraId="7179A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noWrap w:val="0"/>
            <w:vAlign w:val="center"/>
          </w:tcPr>
          <w:p w14:paraId="48083ECD">
            <w:pPr>
              <w:spacing w:line="440" w:lineRule="exact"/>
              <w:jc w:val="center"/>
              <w:rPr>
                <w:rFonts w:hint="eastAsia" w:ascii="仿宋" w:hAnsi="仿宋" w:eastAsia="仿宋" w:cs="仿宋"/>
                <w:sz w:val="24"/>
                <w:szCs w:val="24"/>
                <w:lang w:val="en-US" w:eastAsia="zh-CN"/>
              </w:rPr>
            </w:pPr>
            <w:r>
              <w:rPr>
                <w:rFonts w:hint="eastAsia" w:ascii="仿宋" w:hAnsi="仿宋" w:eastAsia="仿宋" w:cs="仿宋"/>
                <w:color w:val="auto"/>
                <w:sz w:val="24"/>
                <w:highlight w:val="none"/>
                <w:lang w:bidi="ar-SA"/>
              </w:rPr>
              <w:t>10</w:t>
            </w:r>
          </w:p>
        </w:tc>
        <w:tc>
          <w:tcPr>
            <w:tcW w:w="1984" w:type="dxa"/>
            <w:noWrap w:val="0"/>
            <w:vAlign w:val="center"/>
          </w:tcPr>
          <w:p w14:paraId="40C1BB86">
            <w:pPr>
              <w:spacing w:line="440" w:lineRule="exact"/>
              <w:jc w:val="center"/>
              <w:rPr>
                <w:rFonts w:hint="eastAsia" w:ascii="仿宋" w:hAnsi="仿宋" w:eastAsia="仿宋" w:cs="仿宋"/>
                <w:sz w:val="24"/>
                <w:szCs w:val="24"/>
              </w:rPr>
            </w:pPr>
            <w:r>
              <w:rPr>
                <w:rFonts w:hint="eastAsia" w:ascii="仿宋" w:hAnsi="仿宋" w:eastAsia="仿宋" w:cs="仿宋"/>
                <w:color w:val="auto"/>
                <w:sz w:val="24"/>
                <w:highlight w:val="none"/>
                <w:lang w:bidi="ar-SA"/>
              </w:rPr>
              <w:t>其他</w:t>
            </w:r>
          </w:p>
        </w:tc>
        <w:tc>
          <w:tcPr>
            <w:tcW w:w="5975" w:type="dxa"/>
            <w:shd w:val="clear" w:color="auto" w:fill="auto"/>
            <w:noWrap w:val="0"/>
            <w:vAlign w:val="center"/>
          </w:tcPr>
          <w:p w14:paraId="09BEE67A">
            <w:pPr>
              <w:spacing w:line="440" w:lineRule="exact"/>
              <w:jc w:val="left"/>
              <w:rPr>
                <w:rFonts w:hint="eastAsia" w:ascii="仿宋" w:hAnsi="仿宋" w:eastAsia="仿宋" w:cs="仿宋"/>
                <w:sz w:val="24"/>
                <w:szCs w:val="24"/>
              </w:rPr>
            </w:pPr>
            <w:r>
              <w:rPr>
                <w:rFonts w:hint="eastAsia" w:ascii="仿宋" w:hAnsi="仿宋" w:eastAsia="仿宋" w:cs="仿宋"/>
                <w:color w:val="auto"/>
                <w:sz w:val="24"/>
                <w:highlight w:val="none"/>
                <w:lang w:bidi="ar-SA"/>
              </w:rPr>
              <w:t>信用信息查询截止时间：资格审查结束前。由采购人在资格审查现场查询信用信息，网页截屏打印，查询结果留存并归档。</w:t>
            </w:r>
          </w:p>
        </w:tc>
      </w:tr>
    </w:tbl>
    <w:p w14:paraId="64905511">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一、总则</w:t>
      </w:r>
      <w:bookmarkEnd w:id="60"/>
      <w:bookmarkEnd w:id="61"/>
      <w:bookmarkEnd w:id="62"/>
      <w:bookmarkEnd w:id="63"/>
    </w:p>
    <w:p w14:paraId="7BB258FA">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75" w:name="_Hlt16619475"/>
      <w:bookmarkEnd w:id="75"/>
      <w:bookmarkStart w:id="76" w:name="_Toc458694821"/>
      <w:bookmarkStart w:id="77" w:name="_Toc20823276"/>
      <w:bookmarkStart w:id="78" w:name="_Toc16938520"/>
      <w:bookmarkStart w:id="79" w:name="_Toc513029204"/>
      <w:r>
        <w:rPr>
          <w:rFonts w:hint="eastAsia" w:ascii="仿宋" w:hAnsi="仿宋" w:eastAsia="仿宋" w:cs="仿宋"/>
          <w:b/>
          <w:bCs/>
          <w:color w:val="000000"/>
          <w:sz w:val="24"/>
          <w:szCs w:val="24"/>
        </w:rPr>
        <w:t>1</w:t>
      </w:r>
      <w:bookmarkEnd w:id="76"/>
      <w:r>
        <w:rPr>
          <w:rFonts w:hint="eastAsia" w:ascii="仿宋" w:hAnsi="仿宋" w:eastAsia="仿宋" w:cs="仿宋"/>
          <w:b/>
          <w:bCs/>
          <w:color w:val="000000"/>
          <w:sz w:val="24"/>
          <w:szCs w:val="24"/>
        </w:rPr>
        <w:t>、采购方式</w:t>
      </w:r>
      <w:bookmarkEnd w:id="77"/>
      <w:bookmarkEnd w:id="78"/>
      <w:bookmarkEnd w:id="79"/>
    </w:p>
    <w:p w14:paraId="154A293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1.1 本次政府采购活动采取竞争性磋商</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以下简称磋商)方式，本磋商文件仅适用于磋商公告中所述项目。</w:t>
      </w:r>
    </w:p>
    <w:p w14:paraId="7E729169">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80" w:name="_Toc16938521"/>
      <w:bookmarkStart w:id="81" w:name="_Toc513029205"/>
      <w:bookmarkStart w:id="82" w:name="_Toc20823277"/>
      <w:r>
        <w:rPr>
          <w:rFonts w:hint="eastAsia" w:ascii="仿宋" w:hAnsi="仿宋" w:eastAsia="仿宋" w:cs="仿宋"/>
          <w:b/>
          <w:bCs/>
          <w:color w:val="000000"/>
          <w:sz w:val="24"/>
          <w:szCs w:val="24"/>
        </w:rPr>
        <w:t>2、合格的</w:t>
      </w:r>
      <w:bookmarkEnd w:id="80"/>
      <w:bookmarkEnd w:id="81"/>
      <w:bookmarkEnd w:id="82"/>
      <w:r>
        <w:rPr>
          <w:rFonts w:hint="eastAsia" w:ascii="仿宋" w:hAnsi="仿宋" w:eastAsia="仿宋" w:cs="仿宋"/>
          <w:b/>
          <w:bCs/>
          <w:color w:val="000000"/>
          <w:sz w:val="24"/>
          <w:szCs w:val="24"/>
        </w:rPr>
        <w:t>供应商</w:t>
      </w:r>
    </w:p>
    <w:p w14:paraId="0917E60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2.1满足磋商公告中供应商资格要求的规定。</w:t>
      </w:r>
    </w:p>
    <w:p w14:paraId="4E64061A">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2.2 满足本磋商文件实质性要求和条件的规定。</w:t>
      </w:r>
    </w:p>
    <w:p w14:paraId="443741E6">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83" w:name="_Toc20823278"/>
      <w:bookmarkStart w:id="84" w:name="_Toc513029206"/>
      <w:bookmarkStart w:id="85" w:name="_Toc16938522"/>
      <w:r>
        <w:rPr>
          <w:rFonts w:hint="eastAsia" w:ascii="仿宋" w:hAnsi="仿宋" w:eastAsia="仿宋" w:cs="仿宋"/>
          <w:b/>
          <w:bCs/>
          <w:color w:val="000000"/>
          <w:sz w:val="24"/>
          <w:szCs w:val="24"/>
        </w:rPr>
        <w:t>3、适用法律</w:t>
      </w:r>
      <w:bookmarkEnd w:id="83"/>
      <w:bookmarkEnd w:id="84"/>
      <w:bookmarkEnd w:id="85"/>
    </w:p>
    <w:p w14:paraId="484BF39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3.1 本次磋商及由此产生的合同受中华人民共和国有关的法律法规制约和保护。</w:t>
      </w:r>
    </w:p>
    <w:p w14:paraId="5B58D533">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86" w:name="_Toc20823279"/>
      <w:bookmarkStart w:id="87" w:name="_Toc16938523"/>
      <w:bookmarkStart w:id="88" w:name="_Toc462564067"/>
      <w:bookmarkStart w:id="89" w:name="_Toc513029207"/>
      <w:r>
        <w:rPr>
          <w:rFonts w:hint="eastAsia" w:ascii="仿宋" w:hAnsi="仿宋" w:eastAsia="仿宋" w:cs="仿宋"/>
          <w:b/>
          <w:bCs/>
          <w:color w:val="000000"/>
          <w:sz w:val="24"/>
          <w:szCs w:val="24"/>
        </w:rPr>
        <w:t>4、磋商费用</w:t>
      </w:r>
      <w:bookmarkEnd w:id="86"/>
      <w:bookmarkEnd w:id="87"/>
      <w:bookmarkEnd w:id="88"/>
      <w:bookmarkEnd w:id="89"/>
    </w:p>
    <w:p w14:paraId="55D23C4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4.1供应商应自行承担所有与参加本次磋商有关的费用，无论磋商过程中的做法和结果如何，采购代理机构在任何情况下均无义务和责任承担这些费用。</w:t>
      </w:r>
    </w:p>
    <w:p w14:paraId="7A4CBCD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4.2代理费用收取方式及标准：按以下第</w:t>
      </w:r>
      <w:r>
        <w:rPr>
          <w:rFonts w:hint="eastAsia" w:ascii="仿宋" w:hAnsi="仿宋" w:eastAsia="仿宋" w:cs="仿宋"/>
          <w:color w:val="000000"/>
          <w:sz w:val="24"/>
          <w:szCs w:val="24"/>
          <w:highlight w:val="none"/>
          <w:u w:val="single"/>
        </w:rPr>
        <w:t xml:space="preserve"> 4.2.2 </w:t>
      </w:r>
      <w:r>
        <w:rPr>
          <w:rFonts w:hint="eastAsia" w:ascii="仿宋" w:hAnsi="仿宋" w:eastAsia="仿宋" w:cs="仿宋"/>
          <w:color w:val="000000"/>
          <w:sz w:val="24"/>
          <w:szCs w:val="24"/>
        </w:rPr>
        <w:t>种方式执行</w:t>
      </w:r>
    </w:p>
    <w:p w14:paraId="1EA1756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4.2.1无需支付；</w:t>
      </w:r>
    </w:p>
    <w:p w14:paraId="2A28338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zh-CN"/>
        </w:rPr>
        <w:t>4.2.2具体方式及标准为：</w:t>
      </w:r>
      <w:r>
        <w:rPr>
          <w:rFonts w:hint="eastAsia" w:ascii="仿宋" w:hAnsi="仿宋" w:eastAsia="仿宋" w:cs="仿宋"/>
          <w:color w:val="000000"/>
          <w:sz w:val="24"/>
          <w:szCs w:val="24"/>
          <w:u w:val="single"/>
          <w:lang w:val="zh-CN" w:eastAsia="zh-CN"/>
        </w:rPr>
        <w:t>本项目不收取代理费</w:t>
      </w:r>
    </w:p>
    <w:p w14:paraId="5C7EAC08">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r>
        <w:rPr>
          <w:rFonts w:hint="eastAsia" w:ascii="仿宋" w:hAnsi="仿宋" w:eastAsia="仿宋" w:cs="仿宋"/>
          <w:b/>
          <w:bCs/>
          <w:color w:val="000000"/>
          <w:sz w:val="24"/>
          <w:szCs w:val="24"/>
        </w:rPr>
        <w:t>5、磋商文件的约束力</w:t>
      </w:r>
    </w:p>
    <w:p w14:paraId="053EB5A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bCs/>
          <w:color w:val="000000"/>
          <w:sz w:val="24"/>
          <w:szCs w:val="24"/>
        </w:rPr>
        <w:t>5.1</w:t>
      </w:r>
      <w:r>
        <w:rPr>
          <w:rFonts w:hint="eastAsia" w:ascii="仿宋" w:hAnsi="仿宋" w:eastAsia="仿宋" w:cs="仿宋"/>
          <w:color w:val="000000"/>
          <w:sz w:val="24"/>
          <w:szCs w:val="24"/>
        </w:rPr>
        <w:t>供应商一旦参加本项目采购活动，即被认为接受了本磋商文件的规定和约束。</w:t>
      </w:r>
    </w:p>
    <w:p w14:paraId="40E19563">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仿宋" w:hAnsi="仿宋" w:eastAsia="仿宋" w:cs="仿宋"/>
          <w:b/>
          <w:bCs/>
          <w:color w:val="000000"/>
          <w:sz w:val="24"/>
          <w:szCs w:val="24"/>
        </w:rPr>
      </w:pPr>
      <w:bookmarkStart w:id="90" w:name="_Toc120614215"/>
      <w:bookmarkStart w:id="91" w:name="_Toc20823281"/>
      <w:bookmarkStart w:id="92" w:name="_Toc16938525"/>
      <w:bookmarkStart w:id="93" w:name="_Toc513029209"/>
      <w:r>
        <w:rPr>
          <w:rFonts w:hint="eastAsia" w:ascii="仿宋" w:hAnsi="仿宋" w:eastAsia="仿宋" w:cs="仿宋"/>
          <w:b/>
          <w:bCs/>
          <w:color w:val="000000"/>
          <w:sz w:val="24"/>
          <w:szCs w:val="24"/>
        </w:rPr>
        <w:t>二、</w:t>
      </w:r>
      <w:bookmarkEnd w:id="90"/>
      <w:bookmarkEnd w:id="91"/>
      <w:bookmarkEnd w:id="92"/>
      <w:bookmarkEnd w:id="93"/>
      <w:r>
        <w:rPr>
          <w:rFonts w:hint="eastAsia" w:ascii="仿宋" w:hAnsi="仿宋" w:eastAsia="仿宋" w:cs="仿宋"/>
          <w:b/>
          <w:bCs/>
          <w:color w:val="000000"/>
          <w:sz w:val="24"/>
          <w:szCs w:val="24"/>
        </w:rPr>
        <w:t>磋商文件</w:t>
      </w:r>
    </w:p>
    <w:p w14:paraId="5498EC1A">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94" w:name="_Toc16938526"/>
      <w:bookmarkStart w:id="95" w:name="_Toc20823282"/>
      <w:bookmarkStart w:id="96" w:name="_Toc513029210"/>
      <w:r>
        <w:rPr>
          <w:rFonts w:hint="eastAsia" w:ascii="仿宋" w:hAnsi="仿宋" w:eastAsia="仿宋" w:cs="仿宋"/>
          <w:b/>
          <w:bCs/>
          <w:color w:val="000000"/>
          <w:sz w:val="24"/>
          <w:szCs w:val="24"/>
        </w:rPr>
        <w:t>6、磋商文件构成</w:t>
      </w:r>
      <w:bookmarkEnd w:id="94"/>
      <w:bookmarkEnd w:id="95"/>
      <w:bookmarkEnd w:id="96"/>
    </w:p>
    <w:p w14:paraId="0A0619BA">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6.1磋商文件由以下部分组成：</w:t>
      </w:r>
    </w:p>
    <w:p w14:paraId="0F34404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（1）磋商邀请</w:t>
      </w:r>
    </w:p>
    <w:p w14:paraId="10EEA12A">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（2）供应商须知</w:t>
      </w:r>
    </w:p>
    <w:p w14:paraId="3FB5BD0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（3）合同文本</w:t>
      </w:r>
    </w:p>
    <w:p w14:paraId="69D2671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（4）采购需求</w:t>
      </w:r>
    </w:p>
    <w:p w14:paraId="7CB5D8D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（5）评审方法与评审标准</w:t>
      </w:r>
    </w:p>
    <w:p w14:paraId="4975228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（6）响应文件格式</w:t>
      </w:r>
    </w:p>
    <w:p w14:paraId="39E40CB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请仔细检查磋商文件是否齐全，如有缺漏请立即与采购代理机构联系解决。</w:t>
      </w:r>
    </w:p>
    <w:p w14:paraId="7E25DCC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bCs/>
          <w:color w:val="000000"/>
          <w:sz w:val="24"/>
          <w:szCs w:val="24"/>
        </w:rPr>
        <w:t>6.2</w:t>
      </w:r>
      <w:r>
        <w:rPr>
          <w:rFonts w:hint="eastAsia" w:ascii="仿宋" w:hAnsi="仿宋" w:eastAsia="仿宋" w:cs="仿宋"/>
          <w:color w:val="000000"/>
          <w:sz w:val="24"/>
          <w:szCs w:val="24"/>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C50FCF2">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97" w:name="_Toc20823283"/>
      <w:bookmarkStart w:id="98" w:name="_Toc462564070"/>
      <w:bookmarkStart w:id="99" w:name="_Toc16938527"/>
      <w:bookmarkStart w:id="100" w:name="_Toc513029211"/>
      <w:r>
        <w:rPr>
          <w:rFonts w:hint="eastAsia" w:ascii="仿宋" w:hAnsi="仿宋" w:eastAsia="仿宋" w:cs="仿宋"/>
          <w:b/>
          <w:bCs/>
          <w:color w:val="000000"/>
          <w:sz w:val="24"/>
          <w:szCs w:val="24"/>
        </w:rPr>
        <w:t>7、磋商文件的澄清</w:t>
      </w:r>
      <w:bookmarkEnd w:id="97"/>
      <w:bookmarkEnd w:id="98"/>
      <w:bookmarkEnd w:id="99"/>
      <w:bookmarkEnd w:id="100"/>
    </w:p>
    <w:p w14:paraId="6FB972C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bCs/>
          <w:color w:val="000000"/>
          <w:sz w:val="24"/>
          <w:szCs w:val="24"/>
        </w:rPr>
        <w:t>7.1</w:t>
      </w:r>
      <w:r>
        <w:rPr>
          <w:rFonts w:hint="eastAsia" w:ascii="仿宋" w:hAnsi="仿宋" w:eastAsia="仿宋" w:cs="仿宋"/>
          <w:color w:val="000000"/>
          <w:sz w:val="24"/>
          <w:szCs w:val="24"/>
        </w:rPr>
        <w:t>任何要求对磋商文件进行澄清的供应商，应在磋商截止期5日前按磋商公告中的通讯地址，以书面形式通知采购代理机构。</w:t>
      </w:r>
    </w:p>
    <w:p w14:paraId="7F8A1A39">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101" w:name="_Toc16938528"/>
      <w:bookmarkStart w:id="102" w:name="_Toc462564071"/>
      <w:bookmarkStart w:id="103" w:name="_Toc513029212"/>
      <w:bookmarkStart w:id="104" w:name="_Toc20823284"/>
      <w:r>
        <w:rPr>
          <w:rFonts w:hint="eastAsia" w:ascii="仿宋" w:hAnsi="仿宋" w:eastAsia="仿宋" w:cs="仿宋"/>
          <w:b/>
          <w:bCs/>
          <w:color w:val="000000"/>
          <w:sz w:val="24"/>
          <w:szCs w:val="24"/>
        </w:rPr>
        <w:t>8、磋商文件的澄清和修改</w:t>
      </w:r>
      <w:bookmarkEnd w:id="101"/>
      <w:bookmarkEnd w:id="102"/>
      <w:bookmarkEnd w:id="103"/>
      <w:bookmarkEnd w:id="104"/>
    </w:p>
    <w:p w14:paraId="43925C4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000000"/>
          <w:sz w:val="24"/>
          <w:szCs w:val="24"/>
        </w:rPr>
        <w:t>提交首次响应文件截止时间</w:t>
      </w:r>
      <w:r>
        <w:rPr>
          <w:rFonts w:hint="eastAsia" w:ascii="仿宋" w:hAnsi="仿宋" w:eastAsia="仿宋" w:cs="仿宋"/>
          <w:bCs/>
          <w:color w:val="000000"/>
          <w:sz w:val="24"/>
          <w:szCs w:val="24"/>
        </w:rPr>
        <w:t>至少5日前发出；不足5日的，采购代理机构应当顺延</w:t>
      </w:r>
      <w:r>
        <w:rPr>
          <w:rFonts w:hint="eastAsia" w:ascii="仿宋" w:hAnsi="仿宋" w:eastAsia="仿宋" w:cs="仿宋"/>
          <w:color w:val="000000"/>
          <w:sz w:val="24"/>
          <w:szCs w:val="24"/>
        </w:rPr>
        <w:t>提交首次响应文件截止时间</w:t>
      </w:r>
      <w:r>
        <w:rPr>
          <w:rFonts w:hint="eastAsia" w:ascii="仿宋" w:hAnsi="仿宋" w:eastAsia="仿宋" w:cs="仿宋"/>
          <w:bCs/>
          <w:color w:val="000000"/>
          <w:sz w:val="24"/>
          <w:szCs w:val="24"/>
        </w:rPr>
        <w:t>。</w:t>
      </w:r>
    </w:p>
    <w:p w14:paraId="7A5986F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8.2</w:t>
      </w:r>
      <w:r>
        <w:rPr>
          <w:rFonts w:hint="eastAsia" w:ascii="仿宋" w:hAnsi="仿宋" w:eastAsia="仿宋" w:cs="仿宋"/>
          <w:color w:val="000000"/>
          <w:sz w:val="24"/>
          <w:szCs w:val="24"/>
        </w:rPr>
        <w:t>在响应文件提交截止时间前</w:t>
      </w:r>
      <w:r>
        <w:rPr>
          <w:rFonts w:hint="eastAsia" w:ascii="仿宋" w:hAnsi="仿宋" w:eastAsia="仿宋" w:cs="仿宋"/>
          <w:bCs/>
          <w:color w:val="000000"/>
          <w:sz w:val="24"/>
          <w:szCs w:val="24"/>
        </w:rPr>
        <w:t>，采购代理机构可以对磋商文件进行修改。</w:t>
      </w:r>
    </w:p>
    <w:p w14:paraId="2129641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8.3采购代理机构有权按照法定的要求推迟响应文件递交截止日期和磋商日期。</w:t>
      </w:r>
    </w:p>
    <w:p w14:paraId="2DC95FE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8.4磋商文件的修改将在原公告媒体上发布更正公告，</w:t>
      </w:r>
      <w:r>
        <w:rPr>
          <w:rFonts w:hint="eastAsia" w:ascii="仿宋" w:hAnsi="仿宋" w:eastAsia="仿宋" w:cs="仿宋"/>
          <w:color w:val="000000"/>
          <w:sz w:val="24"/>
          <w:szCs w:val="24"/>
        </w:rPr>
        <w:t>更正公告内容将作为磋商文件的组成部分</w:t>
      </w:r>
      <w:r>
        <w:rPr>
          <w:rFonts w:hint="eastAsia" w:ascii="仿宋" w:hAnsi="仿宋" w:eastAsia="仿宋" w:cs="仿宋"/>
          <w:bCs/>
          <w:color w:val="000000"/>
          <w:sz w:val="24"/>
          <w:szCs w:val="24"/>
        </w:rPr>
        <w:t>，并对供应商具有约束力，发布的更正公告视同为以书面形式通知所有获取招标文件的潜在</w:t>
      </w:r>
      <w:r>
        <w:rPr>
          <w:rFonts w:hint="eastAsia" w:ascii="仿宋" w:hAnsi="仿宋" w:eastAsia="仿宋" w:cs="仿宋"/>
          <w:bCs/>
          <w:color w:val="000000"/>
          <w:sz w:val="24"/>
          <w:szCs w:val="24"/>
          <w:lang w:eastAsia="zh-CN"/>
        </w:rPr>
        <w:t>供应商</w:t>
      </w:r>
      <w:r>
        <w:rPr>
          <w:rFonts w:hint="eastAsia" w:ascii="仿宋" w:hAnsi="仿宋" w:eastAsia="仿宋" w:cs="仿宋"/>
          <w:bCs/>
          <w:color w:val="000000"/>
          <w:sz w:val="24"/>
          <w:szCs w:val="24"/>
        </w:rPr>
        <w:t>。</w:t>
      </w:r>
    </w:p>
    <w:p w14:paraId="1E55CEE3">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bCs/>
          <w:color w:val="000000"/>
          <w:sz w:val="24"/>
          <w:szCs w:val="24"/>
        </w:rPr>
        <w:t>8.5供应商应及时登录“苏采云”系统获取澄清答疑文件（修改后磋商文件），如因供应商原因未能及时下载澄清和修改后的磋商文件，由</w:t>
      </w:r>
      <w:r>
        <w:rPr>
          <w:rFonts w:hint="eastAsia" w:ascii="仿宋" w:hAnsi="仿宋" w:eastAsia="仿宋" w:cs="仿宋"/>
          <w:color w:val="000000"/>
          <w:sz w:val="24"/>
          <w:szCs w:val="24"/>
        </w:rPr>
        <w:t>此造成的相关责任，由供应商承担。</w:t>
      </w:r>
    </w:p>
    <w:p w14:paraId="638F9842">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仿宋" w:hAnsi="仿宋" w:eastAsia="仿宋" w:cs="仿宋"/>
          <w:b/>
          <w:bCs/>
          <w:color w:val="000000"/>
          <w:sz w:val="24"/>
          <w:szCs w:val="24"/>
        </w:rPr>
      </w:pPr>
      <w:bookmarkStart w:id="105" w:name="_Toc462564072"/>
      <w:bookmarkStart w:id="106" w:name="_Toc20823285"/>
      <w:bookmarkStart w:id="107" w:name="_Toc120614216"/>
      <w:bookmarkStart w:id="108" w:name="_Toc16938529"/>
      <w:bookmarkStart w:id="109" w:name="_Toc513029213"/>
      <w:r>
        <w:rPr>
          <w:rFonts w:hint="eastAsia" w:ascii="仿宋" w:hAnsi="仿宋" w:eastAsia="仿宋" w:cs="仿宋"/>
          <w:b/>
          <w:bCs/>
          <w:color w:val="000000"/>
          <w:sz w:val="24"/>
          <w:szCs w:val="24"/>
        </w:rPr>
        <w:t>三、响应文件的编制</w:t>
      </w:r>
      <w:bookmarkEnd w:id="105"/>
      <w:bookmarkEnd w:id="106"/>
      <w:bookmarkEnd w:id="107"/>
      <w:bookmarkEnd w:id="108"/>
      <w:bookmarkEnd w:id="109"/>
    </w:p>
    <w:p w14:paraId="11012D36">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110" w:name="_Toc513029214"/>
      <w:bookmarkStart w:id="111" w:name="_Toc16938530"/>
      <w:bookmarkStart w:id="112" w:name="_Toc462564073"/>
      <w:bookmarkStart w:id="113" w:name="_Toc20823286"/>
      <w:r>
        <w:rPr>
          <w:rFonts w:hint="eastAsia" w:ascii="仿宋" w:hAnsi="仿宋" w:eastAsia="仿宋" w:cs="仿宋"/>
          <w:b/>
          <w:bCs/>
          <w:color w:val="000000"/>
          <w:sz w:val="24"/>
          <w:szCs w:val="24"/>
        </w:rPr>
        <w:t>9、响应文件的语言及度量衡单位</w:t>
      </w:r>
      <w:bookmarkEnd w:id="110"/>
      <w:bookmarkEnd w:id="111"/>
      <w:bookmarkEnd w:id="112"/>
      <w:bookmarkEnd w:id="113"/>
    </w:p>
    <w:p w14:paraId="4C6B97A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bCs/>
          <w:color w:val="000000"/>
          <w:sz w:val="24"/>
          <w:szCs w:val="24"/>
        </w:rPr>
        <w:t>9.1</w:t>
      </w:r>
      <w:r>
        <w:rPr>
          <w:rFonts w:hint="eastAsia" w:ascii="仿宋" w:hAnsi="仿宋" w:eastAsia="仿宋" w:cs="仿宋"/>
          <w:color w:val="000000"/>
          <w:sz w:val="24"/>
          <w:szCs w:val="24"/>
        </w:rPr>
        <w:t>供应商提交的响应文件以及供应商与采购代理机构就有关磋商的所有来往通知、函件和文件均应使用</w:t>
      </w:r>
      <w:r>
        <w:rPr>
          <w:rFonts w:hint="eastAsia" w:ascii="仿宋" w:hAnsi="仿宋" w:eastAsia="仿宋" w:cs="仿宋"/>
          <w:b/>
          <w:bCs/>
          <w:color w:val="000000"/>
          <w:sz w:val="24"/>
          <w:szCs w:val="24"/>
        </w:rPr>
        <w:t>简体中文</w:t>
      </w:r>
      <w:r>
        <w:rPr>
          <w:rFonts w:hint="eastAsia" w:ascii="仿宋" w:hAnsi="仿宋" w:eastAsia="仿宋" w:cs="仿宋"/>
          <w:color w:val="000000"/>
          <w:sz w:val="24"/>
          <w:szCs w:val="24"/>
        </w:rPr>
        <w:t>。</w:t>
      </w:r>
    </w:p>
    <w:p w14:paraId="4E0856D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bCs/>
          <w:color w:val="000000"/>
          <w:sz w:val="24"/>
          <w:szCs w:val="24"/>
        </w:rPr>
        <w:t>9.2</w:t>
      </w:r>
      <w:r>
        <w:rPr>
          <w:rFonts w:hint="eastAsia" w:ascii="仿宋" w:hAnsi="仿宋" w:eastAsia="仿宋" w:cs="仿宋"/>
          <w:color w:val="000000"/>
          <w:sz w:val="24"/>
          <w:szCs w:val="24"/>
        </w:rPr>
        <w:t xml:space="preserve"> 除技术性能另有规定外，响应文件所使用的度量衡单位，均须采用国家法定计量单位。</w:t>
      </w:r>
    </w:p>
    <w:p w14:paraId="0C754205">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114" w:name="_Toc513029215"/>
      <w:bookmarkStart w:id="115" w:name="_Toc20823287"/>
      <w:bookmarkStart w:id="116" w:name="_Toc16938531"/>
      <w:bookmarkStart w:id="117" w:name="_Toc462564074"/>
      <w:r>
        <w:rPr>
          <w:rFonts w:hint="eastAsia" w:ascii="仿宋" w:hAnsi="仿宋" w:eastAsia="仿宋" w:cs="仿宋"/>
          <w:b/>
          <w:bCs/>
          <w:color w:val="000000"/>
          <w:sz w:val="24"/>
          <w:szCs w:val="24"/>
        </w:rPr>
        <w:t>10、响应文件构成</w:t>
      </w:r>
      <w:bookmarkEnd w:id="114"/>
      <w:bookmarkEnd w:id="115"/>
      <w:bookmarkEnd w:id="116"/>
      <w:bookmarkEnd w:id="117"/>
    </w:p>
    <w:p w14:paraId="35610D5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0D5454BE">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bCs/>
          <w:color w:val="000000"/>
          <w:sz w:val="24"/>
          <w:szCs w:val="24"/>
          <w:lang w:val="zh-CN"/>
        </w:rPr>
        <w:t>各供应商在编制</w:t>
      </w:r>
      <w:r>
        <w:rPr>
          <w:rFonts w:hint="eastAsia" w:ascii="仿宋" w:hAnsi="仿宋" w:eastAsia="仿宋" w:cs="仿宋"/>
          <w:bCs/>
          <w:color w:val="000000"/>
          <w:sz w:val="24"/>
          <w:szCs w:val="24"/>
        </w:rPr>
        <w:t>响应文件</w:t>
      </w:r>
      <w:r>
        <w:rPr>
          <w:rFonts w:hint="eastAsia" w:ascii="仿宋" w:hAnsi="仿宋" w:eastAsia="仿宋" w:cs="仿宋"/>
          <w:bCs/>
          <w:color w:val="000000"/>
          <w:sz w:val="24"/>
          <w:szCs w:val="24"/>
          <w:lang w:val="zh-CN"/>
        </w:rPr>
        <w:t>时请按照磋商文件</w:t>
      </w:r>
      <w:r>
        <w:rPr>
          <w:rFonts w:hint="eastAsia" w:ascii="仿宋" w:hAnsi="仿宋" w:eastAsia="仿宋" w:cs="仿宋"/>
          <w:bCs/>
          <w:color w:val="000000"/>
          <w:sz w:val="24"/>
          <w:szCs w:val="24"/>
          <w:highlight w:val="none"/>
          <w:lang w:val="zh-CN"/>
        </w:rPr>
        <w:t>第六</w:t>
      </w:r>
      <w:r>
        <w:rPr>
          <w:rFonts w:hint="eastAsia" w:ascii="仿宋" w:hAnsi="仿宋" w:eastAsia="仿宋" w:cs="仿宋"/>
          <w:bCs/>
          <w:color w:val="000000"/>
          <w:sz w:val="24"/>
          <w:szCs w:val="24"/>
          <w:highlight w:val="none"/>
        </w:rPr>
        <w:t>章</w:t>
      </w:r>
      <w:r>
        <w:rPr>
          <w:rFonts w:hint="eastAsia" w:ascii="仿宋" w:hAnsi="仿宋" w:eastAsia="仿宋" w:cs="仿宋"/>
          <w:bCs/>
          <w:color w:val="000000"/>
          <w:sz w:val="24"/>
          <w:szCs w:val="24"/>
          <w:lang w:val="zh-CN"/>
        </w:rPr>
        <w:t>规定的格式进行，混乱的编排导致</w:t>
      </w:r>
      <w:r>
        <w:rPr>
          <w:rFonts w:hint="eastAsia" w:ascii="仿宋" w:hAnsi="仿宋" w:eastAsia="仿宋" w:cs="仿宋"/>
          <w:bCs/>
          <w:color w:val="000000"/>
          <w:sz w:val="24"/>
          <w:szCs w:val="24"/>
        </w:rPr>
        <w:t>响应</w:t>
      </w:r>
      <w:r>
        <w:rPr>
          <w:rFonts w:hint="eastAsia" w:ascii="仿宋" w:hAnsi="仿宋" w:eastAsia="仿宋" w:cs="仿宋"/>
          <w:bCs/>
          <w:color w:val="000000"/>
          <w:sz w:val="24"/>
          <w:szCs w:val="24"/>
          <w:lang w:val="zh-CN"/>
        </w:rPr>
        <w:t>文件被误读或磋商小组查找不到有效文件是供应商的风险。</w:t>
      </w:r>
    </w:p>
    <w:p w14:paraId="37CA20B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10.2供应商编写的响应文件应包括资格证明文件、分项报价表、响应及偏离表、其他证明文件、磋商申请及声明函、开标一览表等部分。</w:t>
      </w:r>
    </w:p>
    <w:p w14:paraId="7FA4FD8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10.3响应文件须加盖电子签章之处，应按要求加盖</w:t>
      </w:r>
      <w:r>
        <w:rPr>
          <w:rFonts w:hint="eastAsia" w:ascii="仿宋" w:hAnsi="仿宋" w:eastAsia="仿宋" w:cs="仿宋"/>
          <w:bCs/>
          <w:color w:val="000000"/>
          <w:sz w:val="24"/>
          <w:szCs w:val="24"/>
          <w:lang w:val="zh-CN"/>
        </w:rPr>
        <w:t>供应商</w:t>
      </w:r>
      <w:r>
        <w:rPr>
          <w:rFonts w:hint="eastAsia" w:ascii="仿宋" w:hAnsi="仿宋" w:eastAsia="仿宋" w:cs="仿宋"/>
          <w:bCs/>
          <w:color w:val="000000"/>
          <w:sz w:val="24"/>
          <w:szCs w:val="24"/>
        </w:rPr>
        <w:t>数字证书的电子签章。其他需要盖章但未明确要求电子签章的，</w:t>
      </w:r>
      <w:r>
        <w:rPr>
          <w:rFonts w:hint="eastAsia" w:ascii="仿宋" w:hAnsi="仿宋" w:eastAsia="仿宋" w:cs="仿宋"/>
          <w:bCs/>
          <w:color w:val="000000"/>
          <w:sz w:val="24"/>
          <w:szCs w:val="24"/>
          <w:lang w:val="zh-CN"/>
        </w:rPr>
        <w:t>供应商</w:t>
      </w:r>
      <w:r>
        <w:rPr>
          <w:rFonts w:hint="eastAsia" w:ascii="仿宋" w:hAnsi="仿宋" w:eastAsia="仿宋" w:cs="仿宋"/>
          <w:bCs/>
          <w:color w:val="000000"/>
          <w:sz w:val="24"/>
          <w:szCs w:val="24"/>
        </w:rPr>
        <w:t xml:space="preserve">可按要求加盖公章后上传材料电子件或直接加盖电子签章。 </w:t>
      </w:r>
    </w:p>
    <w:p w14:paraId="5A54674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10.4本项目通过“苏采云”系统进行电子招标投标，即</w:t>
      </w:r>
      <w:r>
        <w:rPr>
          <w:rFonts w:hint="eastAsia" w:ascii="仿宋" w:hAnsi="仿宋" w:eastAsia="仿宋" w:cs="仿宋"/>
          <w:bCs/>
          <w:color w:val="000000"/>
          <w:sz w:val="24"/>
          <w:szCs w:val="24"/>
          <w:lang w:val="zh-CN"/>
        </w:rPr>
        <w:t>供应商</w:t>
      </w:r>
      <w:r>
        <w:rPr>
          <w:rFonts w:hint="eastAsia" w:ascii="仿宋" w:hAnsi="仿宋" w:eastAsia="仿宋" w:cs="仿宋"/>
          <w:bCs/>
          <w:color w:val="000000"/>
          <w:sz w:val="24"/>
          <w:szCs w:val="24"/>
        </w:rPr>
        <w:t>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000000"/>
          <w:sz w:val="24"/>
          <w:szCs w:val="24"/>
          <w:lang w:val="zh-CN"/>
        </w:rPr>
        <w:t>供应商</w:t>
      </w:r>
      <w:r>
        <w:rPr>
          <w:rFonts w:hint="eastAsia" w:ascii="仿宋" w:hAnsi="仿宋" w:eastAsia="仿宋" w:cs="仿宋"/>
          <w:bCs/>
          <w:color w:val="000000"/>
          <w:sz w:val="24"/>
          <w:szCs w:val="24"/>
        </w:rPr>
        <w:t>，按照无效响应处理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因“苏采云”系统导致解密失败的除外)。</w:t>
      </w:r>
    </w:p>
    <w:p w14:paraId="1E4D5D3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10.5如标书制作工具</w:t>
      </w:r>
      <w:r>
        <w:rPr>
          <w:rFonts w:hint="eastAsia" w:ascii="仿宋" w:hAnsi="仿宋" w:eastAsia="仿宋" w:cs="仿宋"/>
          <w:bCs/>
          <w:color w:val="000000"/>
          <w:sz w:val="24"/>
          <w:szCs w:val="24"/>
          <w:lang w:eastAsia="zh-CN"/>
        </w:rPr>
        <w:t>中的</w:t>
      </w:r>
      <w:r>
        <w:rPr>
          <w:rFonts w:hint="eastAsia" w:ascii="仿宋" w:hAnsi="仿宋" w:eastAsia="仿宋" w:cs="仿宋"/>
          <w:bCs/>
          <w:color w:val="000000"/>
          <w:sz w:val="24"/>
          <w:szCs w:val="24"/>
        </w:rPr>
        <w:t>格式和内容与“宿迁市政府采购网”发布的磋商文件不一致，请以“宿迁市政府采购网”发布的磋商文件为准。</w:t>
      </w:r>
    </w:p>
    <w:p w14:paraId="7D9CAA8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10.6成交后按相关要求提供与电子响应文件一致的纸质打印响应文件</w:t>
      </w:r>
      <w:r>
        <w:rPr>
          <w:rFonts w:hint="eastAsia" w:ascii="仿宋" w:hAnsi="仿宋" w:eastAsia="仿宋" w:cs="仿宋"/>
          <w:bCs/>
          <w:color w:val="000000"/>
          <w:sz w:val="24"/>
          <w:szCs w:val="24"/>
          <w:lang w:val="en-US" w:eastAsia="zh-CN"/>
        </w:rPr>
        <w:t>3</w:t>
      </w:r>
      <w:r>
        <w:rPr>
          <w:rFonts w:hint="eastAsia" w:ascii="仿宋" w:hAnsi="仿宋" w:eastAsia="仿宋" w:cs="仿宋"/>
          <w:bCs/>
          <w:color w:val="000000"/>
          <w:sz w:val="24"/>
          <w:szCs w:val="24"/>
        </w:rPr>
        <w:t xml:space="preserve">份。 </w:t>
      </w:r>
    </w:p>
    <w:p w14:paraId="2063C26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bookmarkStart w:id="118" w:name="EBc50e2bb832bb43068403b10c1cce6141"/>
      <w:r>
        <w:rPr>
          <w:rFonts w:hint="eastAsia" w:ascii="仿宋" w:hAnsi="仿宋" w:eastAsia="仿宋" w:cs="仿宋"/>
          <w:bCs/>
          <w:color w:val="000000"/>
          <w:sz w:val="24"/>
          <w:szCs w:val="24"/>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8"/>
    </w:p>
    <w:p w14:paraId="73F93960">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119" w:name="_Hlt26668975"/>
      <w:bookmarkEnd w:id="119"/>
      <w:bookmarkStart w:id="120" w:name="_Hlt26954838"/>
      <w:bookmarkEnd w:id="120"/>
      <w:bookmarkStart w:id="121" w:name="_Hlt26670360"/>
      <w:bookmarkEnd w:id="121"/>
      <w:bookmarkStart w:id="122" w:name="_Toc513029219"/>
      <w:bookmarkStart w:id="123" w:name="_Toc49090509"/>
      <w:bookmarkStart w:id="124" w:name="_Toc49090507"/>
      <w:bookmarkStart w:id="125" w:name="_Toc14577354"/>
      <w:bookmarkStart w:id="126" w:name="_Toc513029216"/>
      <w:bookmarkStart w:id="127" w:name="_Toc14577357"/>
      <w:bookmarkStart w:id="128" w:name="_Toc49090508"/>
      <w:bookmarkStart w:id="129" w:name="_Toc14577355"/>
      <w:r>
        <w:rPr>
          <w:rFonts w:hint="eastAsia" w:ascii="仿宋" w:hAnsi="仿宋" w:eastAsia="仿宋" w:cs="仿宋"/>
          <w:b/>
          <w:bCs/>
          <w:color w:val="000000"/>
          <w:sz w:val="24"/>
          <w:szCs w:val="24"/>
        </w:rPr>
        <w:t>11、证明磋商响应标的符合磋商文件规定的文件</w:t>
      </w:r>
      <w:bookmarkEnd w:id="122"/>
      <w:bookmarkEnd w:id="123"/>
      <w:bookmarkEnd w:id="124"/>
      <w:bookmarkEnd w:id="125"/>
      <w:bookmarkEnd w:id="126"/>
      <w:bookmarkEnd w:id="127"/>
    </w:p>
    <w:p w14:paraId="14BFBAA5">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11.1供应商应按照磋商文件要求提交证明文件，证明其及磋商响应标的符合磋商文件规定。</w:t>
      </w:r>
    </w:p>
    <w:p w14:paraId="5A17191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11.2磋商文件对证明文件无明确形式要求的，证明文件可以以文字资料、图纸和数据等形式提交。</w:t>
      </w:r>
      <w:bookmarkEnd w:id="128"/>
      <w:bookmarkEnd w:id="129"/>
    </w:p>
    <w:p w14:paraId="3EFC476C">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12、分项报价表</w:t>
      </w:r>
    </w:p>
    <w:p w14:paraId="30F50AF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12.1</w:t>
      </w:r>
      <w:r>
        <w:rPr>
          <w:rFonts w:hint="eastAsia" w:ascii="仿宋" w:hAnsi="仿宋" w:eastAsia="仿宋" w:cs="仿宋"/>
          <w:color w:val="000000"/>
          <w:sz w:val="24"/>
          <w:szCs w:val="24"/>
        </w:rPr>
        <w:t>供应商应按照磋商文件规定格式填报分项报价表。</w:t>
      </w:r>
    </w:p>
    <w:p w14:paraId="2AE73D2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12.2</w:t>
      </w:r>
      <w:r>
        <w:rPr>
          <w:rFonts w:hint="eastAsia" w:ascii="仿宋" w:hAnsi="仿宋" w:eastAsia="仿宋" w:cs="仿宋"/>
          <w:bCs/>
          <w:color w:val="000000"/>
          <w:sz w:val="24"/>
          <w:szCs w:val="24"/>
        </w:rPr>
        <w:t>磋商货币。响应文件中的单价和总价无特殊规定的采用人民币报价，以元为单位标注</w:t>
      </w:r>
      <w:r>
        <w:rPr>
          <w:rFonts w:hint="eastAsia" w:ascii="仿宋" w:hAnsi="仿宋" w:eastAsia="仿宋" w:cs="仿宋"/>
          <w:bCs/>
          <w:color w:val="000000"/>
          <w:sz w:val="24"/>
          <w:szCs w:val="24"/>
          <w:lang w:eastAsia="zh-CN"/>
        </w:rPr>
        <w:t>，</w:t>
      </w:r>
      <w:r>
        <w:rPr>
          <w:rFonts w:hint="eastAsia" w:ascii="仿宋" w:hAnsi="仿宋" w:eastAsia="仿宋" w:cs="仿宋"/>
          <w:sz w:val="24"/>
        </w:rPr>
        <w:t>最多保留至小数点后两位</w:t>
      </w:r>
      <w:r>
        <w:rPr>
          <w:rFonts w:hint="eastAsia" w:ascii="仿宋" w:hAnsi="仿宋" w:eastAsia="仿宋" w:cs="仿宋"/>
          <w:sz w:val="24"/>
          <w:lang w:eastAsia="zh-CN"/>
        </w:rPr>
        <w:t>，</w:t>
      </w:r>
      <w:r>
        <w:rPr>
          <w:rFonts w:hint="eastAsia" w:ascii="仿宋" w:hAnsi="仿宋" w:eastAsia="仿宋" w:cs="仿宋"/>
          <w:color w:val="000000"/>
          <w:sz w:val="24"/>
          <w:szCs w:val="24"/>
        </w:rPr>
        <w:t>磋商文件中另有规定的按规定执行。</w:t>
      </w:r>
    </w:p>
    <w:p w14:paraId="3910C674">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仿宋" w:hAnsi="仿宋" w:eastAsia="仿宋" w:cs="仿宋"/>
          <w:bCs/>
          <w:color w:val="000000"/>
          <w:sz w:val="24"/>
          <w:szCs w:val="24"/>
        </w:rPr>
      </w:pPr>
      <w:r>
        <w:rPr>
          <w:rFonts w:hint="eastAsia" w:ascii="仿宋" w:hAnsi="仿宋" w:eastAsia="仿宋" w:cs="仿宋"/>
          <w:bCs/>
          <w:color w:val="000000"/>
          <w:sz w:val="24"/>
          <w:szCs w:val="24"/>
        </w:rPr>
        <w:t>12.</w:t>
      </w:r>
      <w:r>
        <w:rPr>
          <w:rFonts w:hint="eastAsia" w:ascii="仿宋" w:hAnsi="仿宋" w:eastAsia="仿宋" w:cs="仿宋"/>
          <w:bCs/>
          <w:color w:val="000000"/>
          <w:sz w:val="24"/>
          <w:szCs w:val="24"/>
          <w:lang w:val="en-US" w:eastAsia="zh-CN"/>
        </w:rPr>
        <w:t>3</w:t>
      </w:r>
      <w:r>
        <w:rPr>
          <w:rFonts w:hint="eastAsia" w:ascii="仿宋" w:hAnsi="仿宋" w:eastAsia="仿宋" w:cs="仿宋"/>
          <w:bCs/>
          <w:color w:val="000000"/>
          <w:sz w:val="24"/>
          <w:szCs w:val="24"/>
        </w:rPr>
        <w:t>本项目不接受备选的投标方案或有选择的报价，只允许有一个报价。供应商响应文件中的报价作为首次报价，不公开；以最后报价作为评审价</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投标报价内容包括：</w:t>
      </w:r>
      <w:bookmarkStart w:id="130" w:name="_Hlt26954848"/>
      <w:bookmarkEnd w:id="130"/>
      <w:bookmarkStart w:id="131" w:name="_Hlt26670482"/>
      <w:bookmarkEnd w:id="131"/>
      <w:bookmarkStart w:id="132" w:name="_Hlt26670486"/>
      <w:bookmarkEnd w:id="132"/>
      <w:bookmarkStart w:id="133" w:name="_Hlt26954731"/>
      <w:bookmarkEnd w:id="133"/>
      <w:bookmarkStart w:id="134" w:name="_Hlt26954846"/>
      <w:bookmarkEnd w:id="134"/>
      <w:r>
        <w:rPr>
          <w:rFonts w:hint="eastAsia" w:ascii="仿宋" w:hAnsi="仿宋" w:eastAsia="仿宋" w:cs="仿宋"/>
          <w:bCs/>
          <w:color w:val="000000"/>
          <w:sz w:val="24"/>
          <w:szCs w:val="24"/>
        </w:rPr>
        <w:t>完成本项工作所需的人员工资及社保等以及服务过程中涉及到的其他一切费用。</w:t>
      </w:r>
    </w:p>
    <w:p w14:paraId="46C3C98B">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13、技术要求响应及偏离表、商务要求响应及偏离表</w:t>
      </w:r>
    </w:p>
    <w:p w14:paraId="2A00DCC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lang w:val="zh-CN"/>
        </w:rPr>
      </w:pPr>
      <w:r>
        <w:rPr>
          <w:rFonts w:hint="eastAsia" w:ascii="仿宋" w:hAnsi="仿宋" w:eastAsia="仿宋" w:cs="仿宋"/>
          <w:bCs/>
          <w:color w:val="000000"/>
          <w:sz w:val="24"/>
          <w:szCs w:val="24"/>
          <w:lang w:val="zh-CN"/>
        </w:rPr>
        <w:t>13.1</w:t>
      </w:r>
      <w:r>
        <w:rPr>
          <w:rFonts w:hint="eastAsia" w:ascii="仿宋" w:hAnsi="仿宋" w:eastAsia="仿宋" w:cs="仿宋"/>
          <w:color w:val="000000"/>
          <w:sz w:val="24"/>
          <w:szCs w:val="24"/>
          <w:lang w:val="zh-CN"/>
        </w:rPr>
        <w:t>供应商需对磋商文件中的技术要求与商务要求逐项作出响应或偏离，并说明原因。</w:t>
      </w:r>
    </w:p>
    <w:p w14:paraId="249A23C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13.2供应商可在响应文件中提供认为需要的其他技术文件或说明。</w:t>
      </w:r>
    </w:p>
    <w:p w14:paraId="7F7FCFD2">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14、服务承诺、培训计划、人员安排及其他</w:t>
      </w:r>
    </w:p>
    <w:p w14:paraId="6711039E">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bCs/>
          <w:color w:val="000000"/>
          <w:sz w:val="24"/>
          <w:szCs w:val="24"/>
        </w:rPr>
        <w:t>14.1</w:t>
      </w:r>
      <w:r>
        <w:rPr>
          <w:rFonts w:hint="eastAsia" w:ascii="仿宋" w:hAnsi="仿宋" w:eastAsia="仿宋" w:cs="仿宋"/>
          <w:color w:val="000000"/>
          <w:sz w:val="24"/>
          <w:szCs w:val="24"/>
        </w:rPr>
        <w:t>供应商需根据磋商文件要求提供有关售后服务的管理制度，售后服务机构的分布情况，售后服务人员的数量、素质、技术水平及售后服务的反应能力等。</w:t>
      </w:r>
    </w:p>
    <w:p w14:paraId="7F6E57C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14.2供应商需根据磋商文件要求提供培训计划。</w:t>
      </w:r>
    </w:p>
    <w:p w14:paraId="4F80F03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14.3供应商需根据磋商文件要求提供</w:t>
      </w:r>
      <w:r>
        <w:rPr>
          <w:rFonts w:hint="eastAsia" w:ascii="仿宋" w:hAnsi="仿宋" w:eastAsia="仿宋" w:cs="仿宋"/>
          <w:color w:val="000000"/>
          <w:sz w:val="24"/>
          <w:szCs w:val="24"/>
          <w:lang w:val="zh-CN"/>
        </w:rPr>
        <w:t>磋商响应标的的主要组成部分、功能设计、实现思路及关键技术等。</w:t>
      </w:r>
    </w:p>
    <w:p w14:paraId="2CF9BED6">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135" w:name="_Toc14577359"/>
      <w:bookmarkStart w:id="136" w:name="_Toc49090510"/>
      <w:r>
        <w:rPr>
          <w:rFonts w:hint="eastAsia" w:ascii="仿宋" w:hAnsi="仿宋" w:eastAsia="仿宋" w:cs="仿宋"/>
          <w:b/>
          <w:bCs/>
          <w:color w:val="000000"/>
          <w:sz w:val="24"/>
          <w:szCs w:val="24"/>
        </w:rPr>
        <w:t>15、磋商响应函</w:t>
      </w:r>
    </w:p>
    <w:p w14:paraId="485858B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bCs/>
          <w:color w:val="000000"/>
          <w:sz w:val="24"/>
          <w:szCs w:val="24"/>
        </w:rPr>
        <w:t>15.1</w:t>
      </w:r>
      <w:r>
        <w:rPr>
          <w:rFonts w:hint="eastAsia" w:ascii="仿宋" w:hAnsi="仿宋" w:eastAsia="仿宋" w:cs="仿宋"/>
          <w:color w:val="000000"/>
          <w:sz w:val="24"/>
          <w:szCs w:val="24"/>
        </w:rPr>
        <w:t>供应商应按照磋商文件中提供的格式完整、正确填写磋商响应函。</w:t>
      </w:r>
      <w:bookmarkEnd w:id="135"/>
      <w:bookmarkEnd w:id="136"/>
    </w:p>
    <w:p w14:paraId="252D7E6F">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137" w:name="_Toc14577360"/>
      <w:bookmarkStart w:id="138" w:name="_Toc49090511"/>
      <w:r>
        <w:rPr>
          <w:rFonts w:hint="eastAsia" w:ascii="仿宋" w:hAnsi="仿宋" w:eastAsia="仿宋" w:cs="仿宋"/>
          <w:b/>
          <w:bCs/>
          <w:color w:val="000000"/>
          <w:sz w:val="24"/>
          <w:szCs w:val="24"/>
        </w:rPr>
        <w:t>16、磋商有效期</w:t>
      </w:r>
      <w:bookmarkEnd w:id="137"/>
      <w:bookmarkEnd w:id="138"/>
    </w:p>
    <w:p w14:paraId="63B21F1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16.1磋商有效期为提交响应文件截止之日后</w:t>
      </w:r>
      <w:r>
        <w:rPr>
          <w:rFonts w:hint="eastAsia" w:ascii="仿宋" w:hAnsi="仿宋" w:eastAsia="仿宋" w:cs="仿宋"/>
          <w:b/>
          <w:color w:val="000000"/>
          <w:sz w:val="24"/>
          <w:szCs w:val="24"/>
          <w:u w:val="single"/>
        </w:rPr>
        <w:t>六十（60）天</w:t>
      </w:r>
      <w:r>
        <w:rPr>
          <w:rFonts w:hint="eastAsia" w:ascii="仿宋" w:hAnsi="仿宋" w:eastAsia="仿宋" w:cs="仿宋"/>
          <w:bCs/>
          <w:color w:val="000000"/>
          <w:sz w:val="24"/>
          <w:szCs w:val="24"/>
        </w:rPr>
        <w:t>。磋商有效期比规定短的将被视为非实质性响应磋商文件而予以拒绝。</w:t>
      </w:r>
    </w:p>
    <w:p w14:paraId="71CFAB85">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17、磋商有效期的延长</w:t>
      </w:r>
    </w:p>
    <w:p w14:paraId="480796C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17.1在特殊情况下，</w:t>
      </w:r>
      <w:r>
        <w:rPr>
          <w:rFonts w:hint="eastAsia" w:ascii="仿宋" w:hAnsi="仿宋" w:eastAsia="仿宋" w:cs="仿宋"/>
          <w:color w:val="000000"/>
          <w:sz w:val="24"/>
          <w:szCs w:val="24"/>
        </w:rPr>
        <w:t>采购代理机构</w:t>
      </w:r>
      <w:r>
        <w:rPr>
          <w:rFonts w:hint="eastAsia" w:ascii="仿宋" w:hAnsi="仿宋" w:eastAsia="仿宋" w:cs="仿宋"/>
          <w:bCs/>
          <w:color w:val="000000"/>
          <w:sz w:val="24"/>
          <w:szCs w:val="24"/>
        </w:rPr>
        <w:t>于原磋商有效期满之前，可向供应商提出延长磋商有效期的要求。这种要求与答复均应采用书面形式。供应商可以拒绝</w:t>
      </w:r>
      <w:r>
        <w:rPr>
          <w:rFonts w:hint="eastAsia" w:ascii="仿宋" w:hAnsi="仿宋" w:eastAsia="仿宋" w:cs="仿宋"/>
          <w:color w:val="000000"/>
          <w:sz w:val="24"/>
          <w:szCs w:val="24"/>
        </w:rPr>
        <w:t>采购代理机构</w:t>
      </w:r>
      <w:r>
        <w:rPr>
          <w:rFonts w:hint="eastAsia" w:ascii="仿宋" w:hAnsi="仿宋" w:eastAsia="仿宋" w:cs="仿宋"/>
          <w:bCs/>
          <w:color w:val="000000"/>
          <w:sz w:val="24"/>
          <w:szCs w:val="24"/>
        </w:rPr>
        <w:t>的这一要求而放弃磋商，同意延长磋商有效期的供应商既不能要求也不允许修改其响应文件。</w:t>
      </w:r>
      <w:r>
        <w:rPr>
          <w:rFonts w:hint="eastAsia" w:ascii="仿宋" w:hAnsi="仿宋" w:eastAsia="仿宋" w:cs="仿宋"/>
          <w:color w:val="000000"/>
          <w:sz w:val="24"/>
          <w:szCs w:val="24"/>
        </w:rPr>
        <w:t>受磋商有效期约束的所有权利与义务均延长至新的有效期</w:t>
      </w:r>
      <w:r>
        <w:rPr>
          <w:rFonts w:hint="eastAsia" w:ascii="仿宋" w:hAnsi="仿宋" w:eastAsia="仿宋" w:cs="仿宋"/>
          <w:bCs/>
          <w:color w:val="000000"/>
          <w:sz w:val="24"/>
          <w:szCs w:val="24"/>
        </w:rPr>
        <w:t>。</w:t>
      </w:r>
    </w:p>
    <w:p w14:paraId="3424CFA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17.2</w:t>
      </w:r>
      <w:r>
        <w:rPr>
          <w:rFonts w:hint="eastAsia" w:ascii="仿宋" w:hAnsi="仿宋" w:eastAsia="仿宋" w:cs="仿宋"/>
          <w:color w:val="000000"/>
          <w:sz w:val="24"/>
          <w:szCs w:val="24"/>
        </w:rPr>
        <w:t>成交人的响应文件作为项目合同的附件，其有效期至成交人全部合同义务履行完毕为止。</w:t>
      </w:r>
    </w:p>
    <w:p w14:paraId="3A926B37">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仿宋" w:hAnsi="仿宋" w:eastAsia="仿宋" w:cs="仿宋"/>
          <w:b/>
          <w:bCs/>
          <w:color w:val="000000"/>
          <w:sz w:val="24"/>
          <w:szCs w:val="24"/>
        </w:rPr>
      </w:pPr>
      <w:bookmarkStart w:id="139" w:name="_Hlt26954852"/>
      <w:bookmarkEnd w:id="139"/>
      <w:bookmarkStart w:id="140" w:name="_Hlt26954739"/>
      <w:bookmarkEnd w:id="140"/>
      <w:bookmarkStart w:id="141" w:name="_Toc16938540"/>
      <w:bookmarkStart w:id="142" w:name="_Toc20823296"/>
      <w:bookmarkStart w:id="143" w:name="_Toc513029224"/>
      <w:bookmarkStart w:id="144" w:name="_Toc120614217"/>
      <w:r>
        <w:rPr>
          <w:rFonts w:hint="eastAsia" w:ascii="仿宋" w:hAnsi="仿宋" w:eastAsia="仿宋" w:cs="仿宋"/>
          <w:b/>
          <w:bCs/>
          <w:color w:val="000000"/>
          <w:sz w:val="24"/>
          <w:szCs w:val="24"/>
        </w:rPr>
        <w:t>四、响应文件的递交</w:t>
      </w:r>
      <w:bookmarkEnd w:id="141"/>
      <w:bookmarkEnd w:id="142"/>
      <w:bookmarkEnd w:id="143"/>
      <w:bookmarkEnd w:id="144"/>
    </w:p>
    <w:p w14:paraId="5463A0C0">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145" w:name="_Toc462564084"/>
      <w:bookmarkStart w:id="146" w:name="_Toc16938541"/>
      <w:bookmarkStart w:id="147" w:name="_Toc513029225"/>
      <w:bookmarkStart w:id="148" w:name="_Toc20823297"/>
      <w:r>
        <w:rPr>
          <w:rFonts w:hint="eastAsia" w:ascii="仿宋" w:hAnsi="仿宋" w:eastAsia="仿宋" w:cs="仿宋"/>
          <w:b/>
          <w:bCs/>
          <w:color w:val="000000"/>
          <w:sz w:val="24"/>
          <w:szCs w:val="24"/>
        </w:rPr>
        <w:t>18、电子磋商</w:t>
      </w:r>
      <w:bookmarkEnd w:id="145"/>
      <w:bookmarkEnd w:id="146"/>
      <w:bookmarkEnd w:id="147"/>
      <w:bookmarkEnd w:id="148"/>
      <w:r>
        <w:rPr>
          <w:rFonts w:hint="eastAsia" w:ascii="仿宋" w:hAnsi="仿宋" w:eastAsia="仿宋" w:cs="仿宋"/>
          <w:b/>
          <w:bCs/>
          <w:color w:val="000000"/>
          <w:sz w:val="24"/>
          <w:szCs w:val="24"/>
        </w:rPr>
        <w:t>响应文件的递交</w:t>
      </w:r>
    </w:p>
    <w:p w14:paraId="328FCD5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18.1供应商应当按照《操作手册》规定，在提交响应文件截止时间前制作并上传电子响应文件。</w:t>
      </w:r>
      <w:bookmarkStart w:id="149" w:name="_Toc16938542"/>
      <w:bookmarkStart w:id="150" w:name="_Toc20823298"/>
      <w:bookmarkStart w:id="151" w:name="_Toc513029226"/>
    </w:p>
    <w:p w14:paraId="008197C9">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18.2</w:t>
      </w: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通过“苏采云”系统不见面开标大厅在线参与开标活动。（具体操作详见《“苏采云”系统</w:t>
      </w: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操作手册》，网址链接http://www.ccgp-jiangsu.gov.cn//webfile/jiangsu/202311/1699268553318052447.pdf）</w:t>
      </w:r>
      <w:r>
        <w:rPr>
          <w:rFonts w:hint="eastAsia" w:ascii="仿宋" w:hAnsi="仿宋" w:eastAsia="仿宋" w:cs="仿宋"/>
          <w:color w:val="000000"/>
          <w:sz w:val="24"/>
          <w:szCs w:val="24"/>
          <w:lang w:eastAsia="zh-CN"/>
        </w:rPr>
        <w:t>。</w:t>
      </w:r>
    </w:p>
    <w:p w14:paraId="601B76D3">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19、提交响应文件截止时间</w:t>
      </w:r>
      <w:bookmarkEnd w:id="149"/>
      <w:bookmarkEnd w:id="150"/>
      <w:bookmarkEnd w:id="151"/>
    </w:p>
    <w:p w14:paraId="20DDAD5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19.1供应商上传电子响应文件的时间不得迟于磋商公告中规定的提交响应文件截止时间。</w:t>
      </w:r>
    </w:p>
    <w:p w14:paraId="4ACCCCA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color w:val="000000"/>
          <w:sz w:val="24"/>
          <w:szCs w:val="24"/>
        </w:rPr>
        <w:t>19.2采购代理机构</w:t>
      </w:r>
      <w:r>
        <w:rPr>
          <w:rFonts w:hint="eastAsia" w:ascii="仿宋" w:hAnsi="仿宋" w:eastAsia="仿宋" w:cs="仿宋"/>
          <w:bCs/>
          <w:color w:val="000000"/>
          <w:sz w:val="24"/>
          <w:szCs w:val="24"/>
        </w:rPr>
        <w:t>可以按照规定，通过修改磋商文件酌情延长提交响应文件截止日期，在此情况下，供应商的所有权利和义务以及供应商受制的截止日期均应以延长后新的截止日期为准。</w:t>
      </w:r>
    </w:p>
    <w:p w14:paraId="03D012B0">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152" w:name="_Toc20823299"/>
      <w:bookmarkStart w:id="153" w:name="_Toc16938543"/>
      <w:bookmarkStart w:id="154" w:name="_Toc513029227"/>
      <w:r>
        <w:rPr>
          <w:rFonts w:hint="eastAsia" w:ascii="仿宋" w:hAnsi="仿宋" w:eastAsia="仿宋" w:cs="仿宋"/>
          <w:b/>
          <w:bCs/>
          <w:color w:val="000000"/>
          <w:sz w:val="24"/>
          <w:szCs w:val="24"/>
        </w:rPr>
        <w:t>20、响应文件</w:t>
      </w:r>
      <w:bookmarkEnd w:id="152"/>
      <w:bookmarkEnd w:id="153"/>
      <w:bookmarkEnd w:id="154"/>
      <w:r>
        <w:rPr>
          <w:rFonts w:hint="eastAsia" w:ascii="仿宋" w:hAnsi="仿宋" w:eastAsia="仿宋" w:cs="仿宋"/>
          <w:b/>
          <w:bCs/>
          <w:color w:val="000000"/>
          <w:sz w:val="24"/>
          <w:szCs w:val="24"/>
        </w:rPr>
        <w:t>的拒收</w:t>
      </w:r>
    </w:p>
    <w:p w14:paraId="425BDE4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20.1 </w:t>
      </w:r>
      <w:r>
        <w:rPr>
          <w:rFonts w:hint="eastAsia" w:ascii="仿宋" w:hAnsi="仿宋" w:eastAsia="仿宋" w:cs="仿宋"/>
          <w:color w:val="000000"/>
          <w:sz w:val="24"/>
          <w:szCs w:val="24"/>
        </w:rPr>
        <w:t>采购代理机构</w:t>
      </w:r>
      <w:r>
        <w:rPr>
          <w:rFonts w:hint="eastAsia" w:ascii="仿宋" w:hAnsi="仿宋" w:eastAsia="仿宋" w:cs="仿宋"/>
          <w:bCs/>
          <w:color w:val="000000"/>
          <w:sz w:val="24"/>
          <w:szCs w:val="24"/>
        </w:rPr>
        <w:t>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0D29F63F">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155" w:name="_Toc16938544"/>
      <w:bookmarkStart w:id="156" w:name="_Toc20823300"/>
      <w:bookmarkStart w:id="157" w:name="_Toc513029228"/>
      <w:r>
        <w:rPr>
          <w:rFonts w:hint="eastAsia" w:ascii="仿宋" w:hAnsi="仿宋" w:eastAsia="仿宋" w:cs="仿宋"/>
          <w:b/>
          <w:bCs/>
          <w:color w:val="000000"/>
          <w:sz w:val="24"/>
          <w:szCs w:val="24"/>
        </w:rPr>
        <w:t>21、响应文件的撤回和修改</w:t>
      </w:r>
      <w:bookmarkEnd w:id="155"/>
      <w:bookmarkEnd w:id="156"/>
      <w:bookmarkEnd w:id="157"/>
    </w:p>
    <w:p w14:paraId="23E38C7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21.1响应文件的撤回</w:t>
      </w:r>
    </w:p>
    <w:p w14:paraId="3BC8BD1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21.1.1电子响应文件的撤回</w:t>
      </w:r>
    </w:p>
    <w:p w14:paraId="1609D155">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供应商可在</w:t>
      </w:r>
      <w:r>
        <w:rPr>
          <w:rFonts w:hint="eastAsia" w:ascii="仿宋" w:hAnsi="仿宋" w:eastAsia="仿宋" w:cs="仿宋"/>
          <w:bCs/>
          <w:color w:val="000000"/>
          <w:sz w:val="24"/>
          <w:szCs w:val="24"/>
        </w:rPr>
        <w:t>提交响应文件</w:t>
      </w:r>
      <w:r>
        <w:rPr>
          <w:rFonts w:hint="eastAsia" w:ascii="仿宋" w:hAnsi="仿宋" w:eastAsia="仿宋" w:cs="仿宋"/>
          <w:color w:val="000000"/>
          <w:sz w:val="24"/>
          <w:szCs w:val="24"/>
        </w:rPr>
        <w:t>截止时间前，撤回其电子响应文件，具体操作方法见《操作手册》。</w:t>
      </w:r>
    </w:p>
    <w:p w14:paraId="4805A88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21.1.2供应商撤回电子响应文件，则认为其不再参与本项目磋商活动。</w:t>
      </w:r>
    </w:p>
    <w:p w14:paraId="4C19D0D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21.2响应文件的修改</w:t>
      </w:r>
    </w:p>
    <w:p w14:paraId="6328F4C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21.</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.1供应商可在</w:t>
      </w:r>
      <w:r>
        <w:rPr>
          <w:rFonts w:hint="eastAsia" w:ascii="仿宋" w:hAnsi="仿宋" w:eastAsia="仿宋" w:cs="仿宋"/>
          <w:bCs/>
          <w:color w:val="000000"/>
          <w:sz w:val="24"/>
          <w:szCs w:val="24"/>
        </w:rPr>
        <w:t>提交响应文件</w:t>
      </w:r>
      <w:r>
        <w:rPr>
          <w:rFonts w:hint="eastAsia" w:ascii="仿宋" w:hAnsi="仿宋" w:eastAsia="仿宋" w:cs="仿宋"/>
          <w:color w:val="000000"/>
          <w:sz w:val="24"/>
          <w:szCs w:val="24"/>
        </w:rPr>
        <w:t>截止时间前，对其电子响应文件进行修改，具体操作方法见《操作手册》。</w:t>
      </w:r>
    </w:p>
    <w:p w14:paraId="3A66A78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color w:val="000000"/>
          <w:sz w:val="24"/>
          <w:szCs w:val="24"/>
        </w:rPr>
        <w:t>21.</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2</w:t>
      </w:r>
      <w:r>
        <w:rPr>
          <w:rFonts w:hint="eastAsia" w:ascii="仿宋" w:hAnsi="仿宋" w:eastAsia="仿宋" w:cs="仿宋"/>
          <w:bCs/>
          <w:color w:val="000000"/>
          <w:sz w:val="24"/>
          <w:szCs w:val="24"/>
        </w:rPr>
        <w:t>在提交响应文件截止时间之后，供应商不得对其电子响应文件</w:t>
      </w:r>
      <w:r>
        <w:rPr>
          <w:rFonts w:hint="eastAsia" w:ascii="仿宋" w:hAnsi="仿宋" w:eastAsia="仿宋" w:cs="仿宋"/>
          <w:bCs/>
          <w:color w:val="000000"/>
          <w:sz w:val="24"/>
          <w:szCs w:val="24"/>
          <w:lang w:eastAsia="zh-CN"/>
        </w:rPr>
        <w:t>做</w:t>
      </w:r>
      <w:r>
        <w:rPr>
          <w:rFonts w:hint="eastAsia" w:ascii="仿宋" w:hAnsi="仿宋" w:eastAsia="仿宋" w:cs="仿宋"/>
          <w:bCs/>
          <w:color w:val="000000"/>
          <w:sz w:val="24"/>
          <w:szCs w:val="24"/>
        </w:rPr>
        <w:t>任何修改。</w:t>
      </w:r>
    </w:p>
    <w:p w14:paraId="691FD87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color w:val="000000"/>
          <w:sz w:val="24"/>
          <w:szCs w:val="24"/>
        </w:rPr>
        <w:t>21.</w:t>
      </w:r>
      <w:r>
        <w:rPr>
          <w:rFonts w:hint="eastAsia" w:ascii="仿宋" w:hAnsi="仿宋" w:eastAsia="仿宋" w:cs="仿宋"/>
          <w:color w:val="000000"/>
          <w:sz w:val="24"/>
          <w:szCs w:val="24"/>
          <w:lang w:val="en-US" w:eastAsia="zh-CN"/>
        </w:rPr>
        <w:t>3</w:t>
      </w:r>
      <w:r>
        <w:rPr>
          <w:rFonts w:hint="eastAsia" w:ascii="仿宋" w:hAnsi="仿宋" w:eastAsia="仿宋" w:cs="仿宋"/>
          <w:bCs/>
          <w:color w:val="000000"/>
          <w:sz w:val="24"/>
          <w:szCs w:val="24"/>
        </w:rPr>
        <w:t>在提交响应文件截止时间至磋商文件中规定的磋商有效期满之间的这段时间内，供应商不得撤回其响应文件。</w:t>
      </w:r>
    </w:p>
    <w:p w14:paraId="5183122A">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仿宋" w:hAnsi="仿宋" w:eastAsia="仿宋" w:cs="仿宋"/>
          <w:b/>
          <w:bCs/>
          <w:color w:val="000000"/>
          <w:sz w:val="24"/>
          <w:szCs w:val="24"/>
        </w:rPr>
      </w:pPr>
      <w:bookmarkStart w:id="158" w:name="_Toc513029229"/>
      <w:bookmarkStart w:id="159" w:name="_Toc20823301"/>
      <w:bookmarkStart w:id="160" w:name="_Toc16938545"/>
      <w:bookmarkStart w:id="161" w:name="_Toc120614218"/>
      <w:r>
        <w:rPr>
          <w:rFonts w:hint="eastAsia" w:ascii="仿宋" w:hAnsi="仿宋" w:eastAsia="仿宋" w:cs="仿宋"/>
          <w:b/>
          <w:bCs/>
          <w:color w:val="000000"/>
          <w:sz w:val="24"/>
          <w:szCs w:val="24"/>
        </w:rPr>
        <w:t>五、响应文件的解密与评审</w:t>
      </w:r>
      <w:bookmarkEnd w:id="158"/>
      <w:bookmarkEnd w:id="159"/>
      <w:bookmarkEnd w:id="160"/>
      <w:bookmarkEnd w:id="161"/>
    </w:p>
    <w:p w14:paraId="1C7BFF1D">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162" w:name="_Toc20823302"/>
      <w:bookmarkStart w:id="163" w:name="_Toc16938546"/>
      <w:bookmarkStart w:id="164" w:name="_Toc513029230"/>
      <w:r>
        <w:rPr>
          <w:rFonts w:hint="eastAsia" w:ascii="仿宋" w:hAnsi="仿宋" w:eastAsia="仿宋" w:cs="仿宋"/>
          <w:b/>
          <w:bCs/>
          <w:color w:val="000000"/>
          <w:sz w:val="24"/>
          <w:szCs w:val="24"/>
        </w:rPr>
        <w:t>22、</w:t>
      </w:r>
      <w:bookmarkEnd w:id="162"/>
      <w:bookmarkEnd w:id="163"/>
      <w:bookmarkEnd w:id="164"/>
      <w:r>
        <w:rPr>
          <w:rFonts w:hint="eastAsia" w:ascii="仿宋" w:hAnsi="仿宋" w:eastAsia="仿宋" w:cs="仿宋"/>
          <w:b/>
          <w:bCs/>
          <w:color w:val="000000"/>
          <w:sz w:val="24"/>
          <w:szCs w:val="24"/>
        </w:rPr>
        <w:t>响应文件解密</w:t>
      </w:r>
    </w:p>
    <w:p w14:paraId="2149CEB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22.1供应商应当按照《“苏采云”系统供应商操作手册》规定，参加磋商活动和在苏采云系统规定的时间内对磋商响应文件进行解密。</w:t>
      </w:r>
    </w:p>
    <w:p w14:paraId="040402A8">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165" w:name="_Toc16938547"/>
      <w:bookmarkStart w:id="166" w:name="_Toc513029231"/>
      <w:bookmarkStart w:id="167" w:name="_Toc20823303"/>
      <w:r>
        <w:rPr>
          <w:rFonts w:hint="eastAsia" w:ascii="仿宋" w:hAnsi="仿宋" w:eastAsia="仿宋" w:cs="仿宋"/>
          <w:b/>
          <w:bCs/>
          <w:color w:val="000000"/>
          <w:sz w:val="24"/>
          <w:szCs w:val="24"/>
        </w:rPr>
        <w:t>23、磋商小组</w:t>
      </w:r>
    </w:p>
    <w:p w14:paraId="27AEA62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
          <w:color w:val="000000"/>
          <w:sz w:val="24"/>
          <w:szCs w:val="24"/>
        </w:rPr>
      </w:pPr>
      <w:r>
        <w:rPr>
          <w:rFonts w:hint="eastAsia" w:ascii="仿宋" w:hAnsi="仿宋" w:eastAsia="仿宋" w:cs="仿宋"/>
          <w:color w:val="000000"/>
          <w:sz w:val="24"/>
          <w:szCs w:val="24"/>
        </w:rPr>
        <w:t>23.1采购代理机构将组织磋商小组对响应文件进行评审。磋商小组由采购人代表和有关技术、经济等方面的专家组成，且人员构成符合政府采购有关规定。</w:t>
      </w:r>
    </w:p>
    <w:p w14:paraId="3A83275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23.2磋商小组独立工作，负责评审所有响应文件并确定成交</w:t>
      </w:r>
      <w:r>
        <w:rPr>
          <w:rFonts w:hint="eastAsia" w:ascii="仿宋" w:hAnsi="仿宋" w:eastAsia="仿宋" w:cs="仿宋"/>
          <w:color w:val="000000"/>
          <w:sz w:val="24"/>
          <w:szCs w:val="24"/>
          <w:lang w:eastAsia="zh-CN"/>
        </w:rPr>
        <w:t>候选人</w:t>
      </w:r>
      <w:r>
        <w:rPr>
          <w:rFonts w:hint="eastAsia" w:ascii="仿宋" w:hAnsi="仿宋" w:eastAsia="仿宋" w:cs="仿宋"/>
          <w:color w:val="000000"/>
          <w:sz w:val="24"/>
          <w:szCs w:val="24"/>
        </w:rPr>
        <w:t>。</w:t>
      </w:r>
    </w:p>
    <w:p w14:paraId="5D9D01C5">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color w:val="000000"/>
          <w:sz w:val="24"/>
          <w:szCs w:val="24"/>
        </w:rPr>
      </w:pPr>
      <w:r>
        <w:rPr>
          <w:rFonts w:hint="eastAsia" w:ascii="仿宋" w:hAnsi="仿宋" w:eastAsia="仿宋" w:cs="仿宋"/>
          <w:b/>
          <w:bCs/>
          <w:color w:val="000000"/>
          <w:sz w:val="24"/>
          <w:szCs w:val="24"/>
        </w:rPr>
        <w:t>24、评审过程的保密与公正</w:t>
      </w:r>
      <w:bookmarkEnd w:id="165"/>
      <w:bookmarkEnd w:id="166"/>
      <w:bookmarkEnd w:id="167"/>
    </w:p>
    <w:p w14:paraId="70BB056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color w:val="000000"/>
          <w:sz w:val="24"/>
          <w:szCs w:val="24"/>
        </w:rPr>
        <w:t>24.1</w:t>
      </w:r>
      <w:r>
        <w:rPr>
          <w:rFonts w:hint="eastAsia" w:ascii="仿宋" w:hAnsi="仿宋" w:eastAsia="仿宋" w:cs="仿宋"/>
          <w:bCs/>
          <w:color w:val="000000"/>
          <w:sz w:val="24"/>
          <w:szCs w:val="24"/>
        </w:rPr>
        <w:t>磋商小组、采购人和</w:t>
      </w:r>
      <w:r>
        <w:rPr>
          <w:rFonts w:hint="eastAsia" w:ascii="仿宋" w:hAnsi="仿宋" w:eastAsia="仿宋" w:cs="仿宋"/>
          <w:color w:val="000000"/>
          <w:sz w:val="24"/>
          <w:szCs w:val="24"/>
        </w:rPr>
        <w:t>采购代理机构</w:t>
      </w:r>
      <w:r>
        <w:rPr>
          <w:rFonts w:hint="eastAsia" w:ascii="仿宋" w:hAnsi="仿宋" w:eastAsia="仿宋" w:cs="仿宋"/>
          <w:bCs/>
          <w:color w:val="000000"/>
          <w:sz w:val="24"/>
          <w:szCs w:val="24"/>
        </w:rPr>
        <w:t>工作人员、相关监督人员等与评审工作有关的人员，对评审情况以及在评审过程中获悉的国家秘密、商业秘密负有保密责任。</w:t>
      </w:r>
    </w:p>
    <w:p w14:paraId="08D83F1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24.2在评审过程中，供应商不得以任何行为影响磋商评审过程，否则其响应文件将被</w:t>
      </w:r>
      <w:r>
        <w:rPr>
          <w:rFonts w:hint="eastAsia" w:ascii="仿宋" w:hAnsi="仿宋" w:eastAsia="仿宋" w:cs="仿宋"/>
          <w:color w:val="000000"/>
          <w:sz w:val="24"/>
          <w:szCs w:val="24"/>
          <w:lang w:eastAsia="zh-CN"/>
        </w:rPr>
        <w:t>视为</w:t>
      </w:r>
      <w:r>
        <w:rPr>
          <w:rFonts w:hint="eastAsia" w:ascii="仿宋" w:hAnsi="仿宋" w:eastAsia="仿宋" w:cs="仿宋"/>
          <w:color w:val="000000"/>
          <w:sz w:val="24"/>
          <w:szCs w:val="24"/>
        </w:rPr>
        <w:t>无效响应文件。</w:t>
      </w:r>
    </w:p>
    <w:p w14:paraId="1DCEA325">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24.3在项目评审期间，采购代理机构将设专门人员与供应商联系。</w:t>
      </w:r>
    </w:p>
    <w:p w14:paraId="651618B3">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24.4 采购代理机构和磋商小组不向未成交的供应商解释未成交原因，也不公布评审过程中的相关细节。</w:t>
      </w:r>
    </w:p>
    <w:p w14:paraId="0EBF85E8">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168" w:name="_Toc16938548"/>
      <w:bookmarkStart w:id="169" w:name="_Toc513029232"/>
      <w:bookmarkStart w:id="170" w:name="_Toc20823304"/>
      <w:r>
        <w:rPr>
          <w:rFonts w:hint="eastAsia" w:ascii="仿宋" w:hAnsi="仿宋" w:eastAsia="仿宋" w:cs="仿宋"/>
          <w:b/>
          <w:bCs/>
          <w:color w:val="000000"/>
          <w:sz w:val="24"/>
          <w:szCs w:val="24"/>
        </w:rPr>
        <w:t>25、评审过程</w:t>
      </w:r>
      <w:r>
        <w:rPr>
          <w:rFonts w:hint="eastAsia" w:ascii="仿宋" w:hAnsi="仿宋" w:eastAsia="仿宋" w:cs="仿宋"/>
          <w:b/>
          <w:bCs/>
          <w:color w:val="000000"/>
          <w:sz w:val="24"/>
          <w:szCs w:val="24"/>
          <w:lang w:eastAsia="zh-CN"/>
        </w:rPr>
        <w:t>中的</w:t>
      </w:r>
      <w:r>
        <w:rPr>
          <w:rFonts w:hint="eastAsia" w:ascii="仿宋" w:hAnsi="仿宋" w:eastAsia="仿宋" w:cs="仿宋"/>
          <w:b/>
          <w:bCs/>
          <w:color w:val="000000"/>
          <w:sz w:val="24"/>
          <w:szCs w:val="24"/>
        </w:rPr>
        <w:t>澄清</w:t>
      </w:r>
      <w:bookmarkEnd w:id="168"/>
      <w:bookmarkEnd w:id="169"/>
      <w:bookmarkEnd w:id="170"/>
    </w:p>
    <w:p w14:paraId="4D8DDB7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9EE4A1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磋商小组并非对每个供应商都作澄清要求。</w:t>
      </w:r>
    </w:p>
    <w:p w14:paraId="77B2B73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25.2需要供应商进行澄清、说明和更正的，本项目供应商的澄清、说明或者补正采用线上澄清，磋商小组将通过苏采云系统向供应商发布“澄清要求函”，接到“澄清要求函”的供应商应当按照要求在规定时间内通过苏采云</w:t>
      </w:r>
      <w:r>
        <w:rPr>
          <w:rFonts w:hint="eastAsia" w:ascii="仿宋" w:hAnsi="仿宋" w:eastAsia="仿宋" w:cs="仿宋"/>
          <w:color w:val="000000"/>
          <w:sz w:val="24"/>
          <w:szCs w:val="24"/>
          <w:lang w:eastAsia="zh-CN"/>
        </w:rPr>
        <w:t>系统</w:t>
      </w:r>
      <w:r>
        <w:rPr>
          <w:rFonts w:hint="eastAsia" w:ascii="仿宋" w:hAnsi="仿宋" w:eastAsia="仿宋" w:cs="仿宋"/>
          <w:color w:val="000000"/>
          <w:sz w:val="24"/>
          <w:szCs w:val="24"/>
        </w:rPr>
        <w:t>提交“澄清响应函”并加盖CA电子公章。澄清、说明和更正的内容作为响应文件的补充部分，具体操作方式见《操作手册》。</w:t>
      </w:r>
    </w:p>
    <w:p w14:paraId="6C5AB42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25.3接到磋商小组澄清、说明和更正要求的供应商如未按规定</w:t>
      </w:r>
      <w:r>
        <w:rPr>
          <w:rFonts w:hint="eastAsia" w:ascii="仿宋" w:hAnsi="仿宋" w:eastAsia="仿宋" w:cs="仿宋"/>
          <w:color w:val="000000"/>
          <w:sz w:val="24"/>
          <w:szCs w:val="24"/>
          <w:lang w:eastAsia="zh-CN"/>
        </w:rPr>
        <w:t>作出</w:t>
      </w:r>
      <w:r>
        <w:rPr>
          <w:rFonts w:hint="eastAsia" w:ascii="仿宋" w:hAnsi="仿宋" w:eastAsia="仿宋" w:cs="仿宋"/>
          <w:color w:val="000000"/>
          <w:sz w:val="24"/>
          <w:szCs w:val="24"/>
        </w:rPr>
        <w:t>澄清、说明和 更正，其风险由供应商自行承担。</w:t>
      </w:r>
    </w:p>
    <w:p w14:paraId="1E531E27">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bookmarkStart w:id="171" w:name="_Toc20823305"/>
      <w:bookmarkStart w:id="172" w:name="_Toc513029233"/>
      <w:bookmarkStart w:id="173" w:name="_Toc16938549"/>
      <w:r>
        <w:rPr>
          <w:rFonts w:hint="eastAsia" w:ascii="仿宋" w:hAnsi="仿宋" w:eastAsia="仿宋" w:cs="仿宋"/>
          <w:b/>
          <w:bCs/>
          <w:color w:val="000000"/>
          <w:sz w:val="24"/>
          <w:szCs w:val="24"/>
        </w:rPr>
        <w:t>26、对响应文件的审</w:t>
      </w:r>
      <w:bookmarkEnd w:id="171"/>
      <w:bookmarkEnd w:id="172"/>
      <w:bookmarkEnd w:id="173"/>
      <w:r>
        <w:rPr>
          <w:rFonts w:hint="eastAsia" w:ascii="仿宋" w:hAnsi="仿宋" w:eastAsia="仿宋" w:cs="仿宋"/>
          <w:b/>
          <w:bCs/>
          <w:color w:val="000000"/>
          <w:sz w:val="24"/>
          <w:szCs w:val="24"/>
        </w:rPr>
        <w:t>查</w:t>
      </w:r>
    </w:p>
    <w:p w14:paraId="2FA9B8A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color w:val="000000"/>
          <w:sz w:val="24"/>
          <w:szCs w:val="24"/>
        </w:rPr>
        <w:t>26.1</w:t>
      </w:r>
      <w:r>
        <w:rPr>
          <w:rFonts w:hint="eastAsia" w:ascii="仿宋" w:hAnsi="仿宋" w:eastAsia="仿宋" w:cs="仿宋"/>
          <w:bCs/>
          <w:color w:val="000000"/>
          <w:sz w:val="24"/>
          <w:szCs w:val="24"/>
        </w:rPr>
        <w:t>响应文件审查分为资格审查和符合性审查。</w:t>
      </w:r>
    </w:p>
    <w:p w14:paraId="3C642CCE">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26.1.1资格审查：由磋商小组依据法律法规和磋商文件的规定，对响应文件中的资格证明文件进行审查，以确定供应商是否具备参加磋商的资格。</w:t>
      </w:r>
    </w:p>
    <w:p w14:paraId="5010114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磋商小组在进行资格审查的同时，将在“信用中国”网站（www.creditchina.gov.cn）查询供应商的信用记录，以确定供应商是否具备磋商资格</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查询结果留存并归档。</w:t>
      </w:r>
    </w:p>
    <w:p w14:paraId="1C5892C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接受联合体的项目，两个以上的自然人、法人或者其他组织组成一个联合体，以一个供应商的身份共同参加政府采购活动的</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联合体成员中任何一方存在不良信用记录的，视同联合体存在不良应用记录。</w:t>
      </w:r>
    </w:p>
    <w:p w14:paraId="3807A78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26.1.2符合性审查：依据磋商文件的规定，由磋商小组从响应文件的有效性、完整性和对磋商文件的响应程度进行审查，以确定是否对磋商文件的实质性要求作出响应。</w:t>
      </w:r>
    </w:p>
    <w:p w14:paraId="207010E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26.1.3未通过资格审查或符合性审查的供应商，磋商小组将在</w:t>
      </w:r>
      <w:r>
        <w:rPr>
          <w:rFonts w:hint="eastAsia" w:ascii="仿宋" w:hAnsi="仿宋" w:eastAsia="仿宋" w:cs="仿宋"/>
          <w:color w:val="000000"/>
          <w:sz w:val="24"/>
          <w:szCs w:val="24"/>
        </w:rPr>
        <w:t>苏采云系统</w:t>
      </w:r>
      <w:r>
        <w:rPr>
          <w:rFonts w:hint="eastAsia" w:ascii="仿宋" w:hAnsi="仿宋" w:eastAsia="仿宋" w:cs="仿宋"/>
          <w:bCs/>
          <w:color w:val="000000"/>
          <w:sz w:val="24"/>
          <w:szCs w:val="24"/>
        </w:rPr>
        <w:t>中告知未通过资格审查或符合性审查的原因，评审结束后，磋商小组将不再告知未通过资格审查或符合性审查的原因。</w:t>
      </w:r>
    </w:p>
    <w:p w14:paraId="58ACD97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26.2在详细评审之前，磋商小组将首先审查每份响应文件是否实质性响应了磋商文件的要求。实质性响应的响应文件应该是与磋商文件要求的条款、条件和规格相符，没有重大偏离或保留。</w:t>
      </w:r>
    </w:p>
    <w:p w14:paraId="477AC62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2F552A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26.3未实质性响应磋商文件的情形</w:t>
      </w:r>
    </w:p>
    <w:p w14:paraId="4FDC891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26.3.1供应商在</w:t>
      </w:r>
      <w:r>
        <w:rPr>
          <w:rFonts w:hint="eastAsia" w:ascii="仿宋" w:hAnsi="仿宋" w:eastAsia="仿宋" w:cs="仿宋"/>
          <w:color w:val="000000"/>
          <w:sz w:val="24"/>
          <w:szCs w:val="24"/>
        </w:rPr>
        <w:t>苏采云系统</w:t>
      </w:r>
      <w:r>
        <w:rPr>
          <w:rFonts w:hint="eastAsia" w:ascii="仿宋" w:hAnsi="仿宋" w:eastAsia="仿宋" w:cs="仿宋"/>
          <w:bCs/>
          <w:color w:val="000000"/>
          <w:sz w:val="24"/>
          <w:szCs w:val="24"/>
        </w:rPr>
        <w:t>规定的时间内未成功解密电子响应文件的。</w:t>
      </w:r>
    </w:p>
    <w:p w14:paraId="257D8D6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26.3.2供应商未按照磋商文件要求上传电子响应文件的。</w:t>
      </w:r>
    </w:p>
    <w:p w14:paraId="46D3529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26.3.3同一供应商提交两个（含两个）以上不同的响应文件或者最后报价的。</w:t>
      </w:r>
    </w:p>
    <w:p w14:paraId="25EF720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26.3.4供应商不具备磋商文件中规定资格要求的。</w:t>
      </w:r>
    </w:p>
    <w:p w14:paraId="3DE380B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26.3.5供应商的最后报价超过了采购预算。</w:t>
      </w:r>
    </w:p>
    <w:p w14:paraId="36ACA1C5">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rPr>
        <w:t>26.3.6不符合磋商文件中规定的实质性要求和条件的</w:t>
      </w:r>
      <w:r>
        <w:rPr>
          <w:rFonts w:hint="eastAsia" w:ascii="仿宋" w:hAnsi="仿宋" w:eastAsia="仿宋" w:cs="仿宋"/>
          <w:bCs/>
          <w:caps w:val="0"/>
          <w:color w:val="000000"/>
          <w:sz w:val="24"/>
          <w:szCs w:val="24"/>
          <w:highlight w:val="none"/>
        </w:rPr>
        <w:t>（</w:t>
      </w:r>
      <w:r>
        <w:rPr>
          <w:rFonts w:hint="eastAsia" w:ascii="仿宋" w:hAnsi="仿宋" w:eastAsia="仿宋" w:cs="仿宋"/>
          <w:bCs/>
          <w:i/>
          <w:caps w:val="0"/>
          <w:color w:val="000000"/>
          <w:sz w:val="24"/>
          <w:szCs w:val="24"/>
          <w:highlight w:val="none"/>
          <w:u w:val="single"/>
        </w:rPr>
        <w:t>加斜体下划线内容或打“★”内容</w:t>
      </w:r>
      <w:r>
        <w:rPr>
          <w:rFonts w:hint="eastAsia" w:ascii="仿宋" w:hAnsi="仿宋" w:eastAsia="仿宋" w:cs="仿宋"/>
          <w:bCs/>
          <w:i/>
          <w:caps w:val="0"/>
          <w:color w:val="000000"/>
          <w:sz w:val="24"/>
          <w:szCs w:val="24"/>
          <w:highlight w:val="none"/>
          <w:u w:val="single"/>
          <w:lang w:val="en-US" w:eastAsia="zh-CN"/>
        </w:rPr>
        <w:t>为实质性</w:t>
      </w:r>
      <w:r>
        <w:rPr>
          <w:rFonts w:hint="eastAsia" w:ascii="仿宋" w:hAnsi="仿宋" w:eastAsia="仿宋" w:cs="仿宋"/>
          <w:bCs/>
          <w:i/>
          <w:caps w:val="0"/>
          <w:color w:val="000000"/>
          <w:sz w:val="24"/>
          <w:szCs w:val="24"/>
          <w:highlight w:val="none"/>
          <w:u w:val="single"/>
        </w:rPr>
        <w:t>要求和条件）。</w:t>
      </w:r>
    </w:p>
    <w:p w14:paraId="2B3213C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47BA54E">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26.3.8响应文件含有采购人不能接受的附加条件的。</w:t>
      </w:r>
    </w:p>
    <w:p w14:paraId="77BF538A">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26.3.9本项目采购产品被财政部、国家发改委、生态环境部等列入“节能产品品目清单</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CEECE65">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26.3.10响应文件未按照磋商文件要求加盖CA电子公章的。</w:t>
      </w:r>
    </w:p>
    <w:p w14:paraId="078A8AC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26.4未实质性响应磋商文件的响应文件按无效响应处理。</w:t>
      </w:r>
    </w:p>
    <w:p w14:paraId="08E8735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color w:val="000000"/>
          <w:sz w:val="24"/>
          <w:szCs w:val="24"/>
        </w:rPr>
        <w:t>26.5</w:t>
      </w:r>
      <w:r>
        <w:rPr>
          <w:rFonts w:hint="eastAsia" w:ascii="仿宋" w:hAnsi="仿宋" w:eastAsia="仿宋" w:cs="仿宋"/>
          <w:bCs/>
          <w:color w:val="000000"/>
          <w:sz w:val="24"/>
          <w:szCs w:val="24"/>
        </w:rPr>
        <w:t>如果响应文件实质上没有响应磋商文件的要求，磋商小组将予以拒绝，供应商不得通过修改或撤销不合要求的偏离或保留而使其成为实质性响应的文件。</w:t>
      </w:r>
    </w:p>
    <w:p w14:paraId="32F5B71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bookmarkStart w:id="174" w:name="_Toc20823306"/>
      <w:bookmarkStart w:id="175" w:name="_Toc513029234"/>
      <w:bookmarkStart w:id="176" w:name="_Toc16938550"/>
      <w:r>
        <w:rPr>
          <w:rFonts w:hint="eastAsia" w:ascii="仿宋" w:hAnsi="仿宋" w:eastAsia="仿宋" w:cs="仿宋"/>
          <w:color w:val="000000"/>
          <w:sz w:val="24"/>
          <w:szCs w:val="24"/>
        </w:rPr>
        <w:t>26.6供应商在项目评审全过程中应保持通讯畅通，并安排专人与采购代理机构及磋商小组联系。</w:t>
      </w:r>
    </w:p>
    <w:p w14:paraId="1AD755E3">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27、</w:t>
      </w:r>
      <w:bookmarkEnd w:id="174"/>
      <w:bookmarkEnd w:id="175"/>
      <w:bookmarkEnd w:id="176"/>
      <w:r>
        <w:rPr>
          <w:rFonts w:hint="eastAsia" w:ascii="仿宋" w:hAnsi="仿宋" w:eastAsia="仿宋" w:cs="仿宋"/>
          <w:b/>
          <w:bCs/>
          <w:color w:val="000000"/>
          <w:sz w:val="24"/>
          <w:szCs w:val="24"/>
        </w:rPr>
        <w:t>磋商程序及评审方法和评审标准</w:t>
      </w:r>
    </w:p>
    <w:p w14:paraId="223D4D15">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27.1磋商程序</w:t>
      </w:r>
    </w:p>
    <w:p w14:paraId="3B3A90B2">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0F75FA4">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0F71AA5">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EE2D95C">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5C29093">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最后报价是供应商响应文件的有效组成部分。符合《政府采购竞争性磋商采购方</w:t>
      </w:r>
      <w:r>
        <w:rPr>
          <w:rFonts w:hint="eastAsia" w:ascii="仿宋" w:hAnsi="仿宋" w:eastAsia="仿宋" w:cs="仿宋"/>
          <w:color w:val="000000"/>
          <w:sz w:val="24"/>
          <w:szCs w:val="24"/>
          <w:lang w:eastAsia="zh-CN"/>
        </w:rPr>
        <w:t>式管</w:t>
      </w:r>
      <w:r>
        <w:rPr>
          <w:rFonts w:hint="eastAsia" w:ascii="仿宋" w:hAnsi="仿宋" w:eastAsia="仿宋" w:cs="仿宋"/>
          <w:color w:val="000000"/>
          <w:sz w:val="24"/>
          <w:szCs w:val="24"/>
        </w:rPr>
        <w:t>理暂行办法》第三条第一款第四项及《财政部关于竞争性磋商采购方式管理暂行办法有关问题的补充通知》（财库[2015]124号）规定情形的，提交最后报价的供应商可以为2家。</w:t>
      </w:r>
    </w:p>
    <w:p w14:paraId="1A7FDE44">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否则视为未提交最后报价。已提交响应文件的供应商，在提交最后报价之前，可以根据磋商情况退出磋商，并在苏采云系统中提交“退出磋商函”并加盖CA电子公章。</w:t>
      </w:r>
    </w:p>
    <w:p w14:paraId="03D58866">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27.2 评审方法和评审标准</w:t>
      </w:r>
    </w:p>
    <w:p w14:paraId="419438D4">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27.2.1评审方法。经磋商确定最终采购需求和提交最后报价的供应商后，由磋商小组采用综合评分法对提交最后报价的供应商的响应文件和最后报价进行综合评分。</w:t>
      </w:r>
    </w:p>
    <w:p w14:paraId="2F433C31">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2CC8589">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27.2.2评审标准</w:t>
      </w:r>
    </w:p>
    <w:p w14:paraId="6CA5BCC2">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见本磋商文件第五章规定。</w:t>
      </w:r>
    </w:p>
    <w:p w14:paraId="0730A1CE">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27.3采购活动终止的情况</w:t>
      </w:r>
    </w:p>
    <w:p w14:paraId="0825D9C7">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出现下列情形之一的，本次竞争性磋商采购活动将被终止：</w:t>
      </w:r>
    </w:p>
    <w:p w14:paraId="5222B29F">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27.3.1因情况变化，不再符合规定的竞争性磋商采购方式适用情形的。</w:t>
      </w:r>
    </w:p>
    <w:p w14:paraId="00AA35B5">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27.3.2出现影响采购公正的违法、违规行为的。</w:t>
      </w:r>
    </w:p>
    <w:p w14:paraId="6BBF6D5C">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27.3.3除本磋商文件第二章第27.1.2条第三款规定的情形外，在采购过程中符合要求的供应商或者最后报价未超过采购预算的供应商不足3家的。</w:t>
      </w:r>
    </w:p>
    <w:p w14:paraId="13BB26F6">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27.3.4在苏采云系统规定时间内成功解密电子响应文件的供应商不足3家的。</w:t>
      </w:r>
    </w:p>
    <w:p w14:paraId="53A08E29">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27.3.5</w:t>
      </w:r>
      <w:r>
        <w:rPr>
          <w:rFonts w:hint="eastAsia" w:ascii="仿宋" w:hAnsi="仿宋" w:eastAsia="仿宋" w:cs="仿宋"/>
          <w:b/>
          <w:bCs/>
          <w:color w:val="000000"/>
          <w:sz w:val="24"/>
          <w:szCs w:val="24"/>
        </w:rPr>
        <w:t xml:space="preserve">评审过程中出现下列情形之一的，评审委员会应当启动异常低价投标（响应）审查程序： </w:t>
      </w:r>
    </w:p>
    <w:p w14:paraId="3F3A74D8">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（1）投标报价低于全部通过符合性审查供应商投标报价平均值50%的，即投标报价&lt;全部通过符合性审查供应商投标报价平均值×50%；</w:t>
      </w:r>
    </w:p>
    <w:p w14:paraId="35BF0C3B">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（2）投标报价低于通过符合性审查的次低报价供应商投标报价50%的，即投标报价&lt;通过符合性审查的次低报价供应商投标报价×50%；</w:t>
      </w:r>
    </w:p>
    <w:p w14:paraId="6A80D19F">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（3）投标报价低于采购项目最高限价45%的，即投标报价&lt;采购项目最高限价×45%；</w:t>
      </w:r>
    </w:p>
    <w:p w14:paraId="1C56D228">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4）评标委员会基于专业判断，认为供应商报价过低，有可能影响产品质量或者不能诚信履约的其他情形。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p>
    <w:p w14:paraId="1A88F00C">
      <w:pPr>
        <w:pageBreakBefore w:val="0"/>
        <w:widowControl w:val="0"/>
        <w:tabs>
          <w:tab w:val="left" w:pos="900"/>
        </w:tabs>
        <w:kinsoku/>
        <w:wordWrap/>
        <w:overflowPunct/>
        <w:topLinePunct w:val="0"/>
        <w:autoSpaceDE/>
        <w:autoSpaceDN/>
        <w:bidi w:val="0"/>
        <w:adjustRightInd/>
        <w:snapToGrid/>
        <w:spacing w:line="440" w:lineRule="exact"/>
        <w:ind w:left="0" w:right="0" w:firstLine="482" w:firstLineChars="200"/>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27.</w:t>
      </w:r>
      <w:r>
        <w:rPr>
          <w:rFonts w:hint="eastAsia" w:ascii="仿宋" w:hAnsi="仿宋" w:eastAsia="仿宋" w:cs="仿宋"/>
          <w:b/>
          <w:bCs/>
          <w:color w:val="000000"/>
          <w:sz w:val="24"/>
          <w:szCs w:val="24"/>
          <w:lang w:val="en-US" w:eastAsia="zh-CN"/>
        </w:rPr>
        <w:t>3.6</w:t>
      </w:r>
      <w:r>
        <w:rPr>
          <w:rFonts w:hint="eastAsia" w:ascii="仿宋" w:hAnsi="仿宋" w:eastAsia="仿宋" w:cs="仿宋"/>
          <w:b/>
          <w:bCs/>
          <w:color w:val="000000"/>
          <w:sz w:val="24"/>
          <w:szCs w:val="24"/>
        </w:rPr>
        <w:t>其他法律、法规及本招标文件规定的属无效投标的。</w:t>
      </w:r>
    </w:p>
    <w:p w14:paraId="0A9BA0DF">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仿宋" w:hAnsi="仿宋" w:eastAsia="仿宋" w:cs="仿宋"/>
          <w:b/>
          <w:bCs/>
          <w:color w:val="000000"/>
          <w:sz w:val="24"/>
          <w:szCs w:val="24"/>
        </w:rPr>
      </w:pPr>
      <w:bookmarkStart w:id="177" w:name="_Toc16938551"/>
      <w:bookmarkStart w:id="178" w:name="_Toc20823307"/>
      <w:bookmarkStart w:id="179" w:name="_Toc513029235"/>
      <w:bookmarkStart w:id="180" w:name="_Toc120614219"/>
      <w:r>
        <w:rPr>
          <w:rFonts w:hint="eastAsia" w:ascii="仿宋" w:hAnsi="仿宋" w:eastAsia="仿宋" w:cs="仿宋"/>
          <w:b/>
          <w:bCs/>
          <w:color w:val="000000"/>
          <w:sz w:val="24"/>
          <w:szCs w:val="24"/>
        </w:rPr>
        <w:t>六、</w:t>
      </w:r>
      <w:bookmarkEnd w:id="177"/>
      <w:bookmarkEnd w:id="178"/>
      <w:bookmarkEnd w:id="179"/>
      <w:bookmarkEnd w:id="180"/>
      <w:r>
        <w:rPr>
          <w:rFonts w:hint="eastAsia" w:ascii="仿宋" w:hAnsi="仿宋" w:eastAsia="仿宋" w:cs="仿宋"/>
          <w:b/>
          <w:bCs/>
          <w:color w:val="000000"/>
          <w:sz w:val="24"/>
          <w:szCs w:val="24"/>
        </w:rPr>
        <w:t>成交</w:t>
      </w:r>
    </w:p>
    <w:p w14:paraId="70B99675">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val="0"/>
          <w:color w:val="000000"/>
          <w:sz w:val="24"/>
          <w:szCs w:val="24"/>
        </w:rPr>
      </w:pPr>
      <w:bookmarkStart w:id="181" w:name="_Toc513029238"/>
      <w:bookmarkStart w:id="182" w:name="_Toc20823310"/>
      <w:bookmarkStart w:id="183" w:name="_Toc16938554"/>
      <w:r>
        <w:rPr>
          <w:rFonts w:hint="eastAsia" w:ascii="仿宋" w:hAnsi="仿宋" w:eastAsia="仿宋" w:cs="仿宋"/>
          <w:b/>
          <w:bCs w:val="0"/>
          <w:color w:val="000000"/>
          <w:sz w:val="24"/>
          <w:szCs w:val="24"/>
        </w:rPr>
        <w:t>28、</w:t>
      </w:r>
      <w:bookmarkEnd w:id="181"/>
      <w:r>
        <w:rPr>
          <w:rFonts w:hint="eastAsia" w:ascii="仿宋" w:hAnsi="仿宋" w:eastAsia="仿宋" w:cs="仿宋"/>
          <w:b/>
          <w:bCs w:val="0"/>
          <w:color w:val="000000"/>
          <w:sz w:val="24"/>
          <w:szCs w:val="24"/>
        </w:rPr>
        <w:t>确定</w:t>
      </w:r>
      <w:bookmarkEnd w:id="182"/>
      <w:bookmarkEnd w:id="183"/>
      <w:r>
        <w:rPr>
          <w:rFonts w:hint="eastAsia" w:ascii="仿宋" w:hAnsi="仿宋" w:eastAsia="仿宋" w:cs="仿宋"/>
          <w:b/>
          <w:bCs w:val="0"/>
          <w:color w:val="000000"/>
          <w:sz w:val="24"/>
          <w:szCs w:val="24"/>
        </w:rPr>
        <w:t>成交单位</w:t>
      </w:r>
    </w:p>
    <w:p w14:paraId="571335A1">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bCs/>
          <w:color w:val="000000"/>
          <w:sz w:val="24"/>
          <w:szCs w:val="24"/>
        </w:rPr>
        <w:t>28.1</w:t>
      </w:r>
      <w:r>
        <w:rPr>
          <w:rFonts w:hint="eastAsia" w:ascii="仿宋" w:hAnsi="仿宋" w:eastAsia="仿宋" w:cs="仿宋"/>
          <w:color w:val="000000"/>
          <w:sz w:val="24"/>
          <w:szCs w:val="24"/>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16BBD38">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1B0362F">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28.2采购人从评审报告提出的成交候选供应商中，按照排序由高到低的原则确定成交供应商。</w:t>
      </w:r>
    </w:p>
    <w:p w14:paraId="6EBDF268">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按以下第</w:t>
      </w:r>
      <w:r>
        <w:rPr>
          <w:rFonts w:hint="eastAsia" w:ascii="仿宋" w:hAnsi="仿宋" w:eastAsia="仿宋" w:cs="仿宋"/>
          <w:bCs/>
          <w:color w:val="auto"/>
          <w:sz w:val="24"/>
          <w:szCs w:val="24"/>
          <w:highlight w:val="none"/>
          <w:u w:val="single"/>
          <w:lang w:val="zh-CN"/>
        </w:rPr>
        <w:t>（</w:t>
      </w:r>
      <w:r>
        <w:rPr>
          <w:rFonts w:hint="eastAsia" w:ascii="仿宋" w:hAnsi="仿宋" w:eastAsia="仿宋" w:cs="仿宋"/>
          <w:bCs/>
          <w:color w:val="auto"/>
          <w:sz w:val="24"/>
          <w:szCs w:val="24"/>
          <w:highlight w:val="none"/>
          <w:u w:val="single"/>
          <w:lang w:val="en-US" w:eastAsia="zh-CN"/>
        </w:rPr>
        <w:t>1</w:t>
      </w:r>
      <w:r>
        <w:rPr>
          <w:rFonts w:hint="eastAsia" w:ascii="仿宋" w:hAnsi="仿宋" w:eastAsia="仿宋" w:cs="仿宋"/>
          <w:bCs/>
          <w:color w:val="auto"/>
          <w:sz w:val="24"/>
          <w:szCs w:val="24"/>
          <w:highlight w:val="none"/>
          <w:u w:val="single"/>
          <w:lang w:val="zh-CN"/>
        </w:rPr>
        <w:t>）</w:t>
      </w:r>
      <w:r>
        <w:rPr>
          <w:rFonts w:hint="eastAsia" w:ascii="仿宋" w:hAnsi="仿宋" w:eastAsia="仿宋" w:cs="仿宋"/>
          <w:bCs/>
          <w:color w:val="auto"/>
          <w:sz w:val="24"/>
          <w:szCs w:val="24"/>
          <w:lang w:val="zh-CN"/>
        </w:rPr>
        <w:t>种方式确定成交供应商</w:t>
      </w:r>
    </w:p>
    <w:p w14:paraId="1B6E5D9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（1）磋商小组直接确定排名第一的</w:t>
      </w:r>
      <w:r>
        <w:rPr>
          <w:rFonts w:hint="eastAsia" w:ascii="仿宋" w:hAnsi="仿宋" w:eastAsia="仿宋" w:cs="仿宋"/>
          <w:bCs/>
          <w:color w:val="auto"/>
          <w:sz w:val="24"/>
          <w:szCs w:val="24"/>
        </w:rPr>
        <w:t>成交候选供应商</w:t>
      </w:r>
      <w:r>
        <w:rPr>
          <w:rFonts w:hint="eastAsia" w:ascii="仿宋" w:hAnsi="仿宋" w:eastAsia="仿宋" w:cs="仿宋"/>
          <w:bCs/>
          <w:color w:val="auto"/>
          <w:sz w:val="24"/>
          <w:szCs w:val="24"/>
          <w:lang w:val="zh-CN"/>
        </w:rPr>
        <w:t>为成交供应商；</w:t>
      </w:r>
    </w:p>
    <w:p w14:paraId="0ACB150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（2）采购人</w:t>
      </w:r>
      <w:r>
        <w:rPr>
          <w:rFonts w:hint="eastAsia" w:ascii="仿宋" w:hAnsi="仿宋" w:eastAsia="仿宋" w:cs="仿宋"/>
          <w:bCs/>
          <w:color w:val="000000"/>
          <w:sz w:val="24"/>
          <w:szCs w:val="24"/>
        </w:rPr>
        <w:t>从评审报告提出</w:t>
      </w:r>
      <w:r>
        <w:rPr>
          <w:rFonts w:hint="eastAsia" w:ascii="仿宋" w:hAnsi="仿宋" w:eastAsia="仿宋" w:cs="仿宋"/>
          <w:bCs/>
          <w:color w:val="000000"/>
          <w:sz w:val="24"/>
          <w:szCs w:val="24"/>
          <w:lang w:val="zh-CN"/>
        </w:rPr>
        <w:t>的</w:t>
      </w:r>
      <w:r>
        <w:rPr>
          <w:rFonts w:hint="eastAsia" w:ascii="仿宋" w:hAnsi="仿宋" w:eastAsia="仿宋" w:cs="仿宋"/>
          <w:bCs/>
          <w:color w:val="000000"/>
          <w:sz w:val="24"/>
          <w:szCs w:val="24"/>
        </w:rPr>
        <w:t>成交候选供应商</w:t>
      </w:r>
      <w:r>
        <w:rPr>
          <w:rFonts w:hint="eastAsia" w:ascii="仿宋" w:hAnsi="仿宋" w:eastAsia="仿宋" w:cs="仿宋"/>
          <w:bCs/>
          <w:color w:val="000000"/>
          <w:sz w:val="24"/>
          <w:szCs w:val="24"/>
          <w:lang w:val="zh-CN"/>
        </w:rPr>
        <w:t>中按顺序确定成交供应商。</w:t>
      </w:r>
    </w:p>
    <w:p w14:paraId="0BD37B69">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lang w:val="zh-CN"/>
        </w:rPr>
        <w:t>按第</w:t>
      </w:r>
      <w:r>
        <w:rPr>
          <w:rFonts w:hint="eastAsia" w:ascii="仿宋" w:hAnsi="仿宋" w:eastAsia="仿宋" w:cs="仿宋"/>
          <w:bCs/>
          <w:color w:val="000000"/>
          <w:sz w:val="24"/>
          <w:szCs w:val="24"/>
        </w:rPr>
        <w:t>2</w:t>
      </w:r>
      <w:r>
        <w:rPr>
          <w:rFonts w:hint="eastAsia" w:ascii="仿宋" w:hAnsi="仿宋" w:eastAsia="仿宋" w:cs="仿宋"/>
          <w:bCs/>
          <w:color w:val="000000"/>
          <w:sz w:val="24"/>
          <w:szCs w:val="24"/>
          <w:lang w:val="zh-CN"/>
        </w:rPr>
        <w:t>种方式确定成交供应商的，</w:t>
      </w:r>
      <w:r>
        <w:rPr>
          <w:rFonts w:hint="eastAsia" w:ascii="仿宋" w:hAnsi="仿宋" w:eastAsia="仿宋" w:cs="仿宋"/>
          <w:bCs/>
          <w:color w:val="000000"/>
          <w:sz w:val="24"/>
          <w:szCs w:val="24"/>
        </w:rPr>
        <w:t>采购代理机构</w:t>
      </w:r>
      <w:r>
        <w:rPr>
          <w:rFonts w:hint="eastAsia" w:ascii="仿宋" w:hAnsi="仿宋" w:eastAsia="仿宋" w:cs="仿宋"/>
          <w:bCs/>
          <w:color w:val="000000"/>
          <w:sz w:val="24"/>
          <w:szCs w:val="24"/>
          <w:lang w:val="zh-CN"/>
        </w:rPr>
        <w:t>自评审结束之日起两个工作日内将评审报告送交采购人，采购人自收到评审报告之日起五个工作日内在评审报告推荐的</w:t>
      </w:r>
      <w:r>
        <w:rPr>
          <w:rFonts w:hint="eastAsia" w:ascii="仿宋" w:hAnsi="仿宋" w:eastAsia="仿宋" w:cs="仿宋"/>
          <w:bCs/>
          <w:color w:val="000000"/>
          <w:sz w:val="24"/>
          <w:szCs w:val="24"/>
        </w:rPr>
        <w:t>成交候选供应商</w:t>
      </w:r>
      <w:r>
        <w:rPr>
          <w:rFonts w:hint="eastAsia" w:ascii="仿宋" w:hAnsi="仿宋" w:eastAsia="仿宋" w:cs="仿宋"/>
          <w:bCs/>
          <w:color w:val="000000"/>
          <w:sz w:val="24"/>
          <w:szCs w:val="24"/>
          <w:lang w:val="zh-CN"/>
        </w:rPr>
        <w:t>中按顺序确定成交供应商。</w:t>
      </w:r>
    </w:p>
    <w:p w14:paraId="3C201A91">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28.3成交供应商确定后，采购代理机构将在“宿迁市政府采购网”发布成交结果公告，公告期限为1个工作日。</w:t>
      </w:r>
    </w:p>
    <w:p w14:paraId="51F65195">
      <w:pPr>
        <w:pageBreakBefore w:val="0"/>
        <w:widowControl w:val="0"/>
        <w:tabs>
          <w:tab w:val="left" w:pos="900"/>
        </w:tabs>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28.4若有充分证据证明，成交供应商出现下列情况之一的，一经查实，将被取消成交资格：</w:t>
      </w:r>
    </w:p>
    <w:p w14:paraId="1430A8AA">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28.4.1提供虚假材料谋取成交的。</w:t>
      </w:r>
    </w:p>
    <w:p w14:paraId="5481E930">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28.4.2与评审专家、采购人、其他供应商或者</w:t>
      </w:r>
      <w:r>
        <w:rPr>
          <w:rFonts w:hint="eastAsia" w:ascii="仿宋" w:hAnsi="仿宋" w:eastAsia="仿宋" w:cs="仿宋"/>
          <w:color w:val="000000"/>
          <w:sz w:val="24"/>
          <w:szCs w:val="24"/>
        </w:rPr>
        <w:t>采购代理机构</w:t>
      </w:r>
      <w:r>
        <w:rPr>
          <w:rFonts w:hint="eastAsia" w:ascii="仿宋" w:hAnsi="仿宋" w:eastAsia="仿宋" w:cs="仿宋"/>
          <w:bCs/>
          <w:color w:val="000000"/>
          <w:sz w:val="24"/>
          <w:szCs w:val="24"/>
        </w:rPr>
        <w:t>工作人员恶意串通的。</w:t>
      </w:r>
    </w:p>
    <w:p w14:paraId="6224841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28.4.3向评审专家、采购人或</w:t>
      </w:r>
      <w:r>
        <w:rPr>
          <w:rFonts w:hint="eastAsia" w:ascii="仿宋" w:hAnsi="仿宋" w:eastAsia="仿宋" w:cs="仿宋"/>
          <w:color w:val="000000"/>
          <w:sz w:val="24"/>
          <w:szCs w:val="24"/>
        </w:rPr>
        <w:t>采购代理机构</w:t>
      </w:r>
      <w:r>
        <w:rPr>
          <w:rFonts w:hint="eastAsia" w:ascii="仿宋" w:hAnsi="仿宋" w:eastAsia="仿宋" w:cs="仿宋"/>
          <w:bCs/>
          <w:color w:val="000000"/>
          <w:sz w:val="24"/>
          <w:szCs w:val="24"/>
        </w:rPr>
        <w:t>工作人员行贿或者提供其他不正当利益的。</w:t>
      </w:r>
    </w:p>
    <w:p w14:paraId="1EC27C41">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28.4.4恶意竞争，最后报价明显低于其自身合理成本且又无法提供证明的。</w:t>
      </w:r>
    </w:p>
    <w:p w14:paraId="2E11B5F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28.4.5不满足本磋商文件规定的实质性要求，但在评审过程中又未被磋商小组发现的。</w:t>
      </w:r>
    </w:p>
    <w:p w14:paraId="2FF841C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28.4.6成交后无正当理由拒不与采购人签订政府采购合同或者未按照磋商文件确定的事项签订政府采购合同的。</w:t>
      </w:r>
    </w:p>
    <w:p w14:paraId="488CFAD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rPr>
      </w:pPr>
      <w:r>
        <w:rPr>
          <w:rFonts w:hint="eastAsia" w:ascii="仿宋" w:hAnsi="仿宋" w:eastAsia="仿宋" w:cs="仿宋"/>
          <w:bCs/>
          <w:color w:val="000000"/>
          <w:sz w:val="24"/>
          <w:szCs w:val="24"/>
        </w:rPr>
        <w:t>28.4.7将政府采购合同转包的。</w:t>
      </w:r>
    </w:p>
    <w:p w14:paraId="7EB617F7">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val="0"/>
          <w:color w:val="000000"/>
          <w:sz w:val="24"/>
          <w:szCs w:val="24"/>
        </w:rPr>
      </w:pPr>
      <w:bookmarkStart w:id="184" w:name="_Toc200451960"/>
      <w:r>
        <w:rPr>
          <w:rFonts w:hint="eastAsia" w:ascii="仿宋" w:hAnsi="仿宋" w:eastAsia="仿宋" w:cs="仿宋"/>
          <w:b/>
          <w:bCs w:val="0"/>
          <w:color w:val="000000"/>
          <w:sz w:val="24"/>
          <w:szCs w:val="24"/>
        </w:rPr>
        <w:t>29、质疑处理</w:t>
      </w:r>
      <w:bookmarkEnd w:id="184"/>
    </w:p>
    <w:p w14:paraId="06922D7E">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29.1提出质疑的供应商应当是参与所质疑项目采购活动的供应商。潜在供应商依法获取其可质疑的采购文件的，可以对采购文件提出质疑。</w:t>
      </w:r>
    </w:p>
    <w:p w14:paraId="5DF17E73">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21CC551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29.2.1对可以质疑的采购文件提出质疑的，为收到采购文件之日或者采购文件公告期限届满之日。</w:t>
      </w:r>
    </w:p>
    <w:p w14:paraId="6870EED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29.2.2对采购过程提出质疑的，为各采购程序环节结束之日。</w:t>
      </w:r>
    </w:p>
    <w:p w14:paraId="5F66D12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29.2.3对成交结果提出质疑的，为成交结果公告期限届满之日。</w:t>
      </w:r>
    </w:p>
    <w:p w14:paraId="34F3A52C">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供应商应当在法定质疑期内一次性提出针对同一采购程序环节的质疑。供应商如在法定期限内对同一采购程序环节提出多次质疑的，采购代理机构、采购人将只对供应商第一次质疑作出答复。</w:t>
      </w:r>
    </w:p>
    <w:p w14:paraId="01DA88D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29.3质疑函必须按照本磋商文件中《质疑函范本》要求的格式和内容进行填写。供应商如组成联合体参加磋商，则《质疑函范本》中要求签字、盖章、加盖公章之处，联合体各方均须按要求签字、盖章、加盖公章。</w:t>
      </w:r>
    </w:p>
    <w:p w14:paraId="3AD18AB2">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29.4 </w:t>
      </w:r>
      <w:r>
        <w:rPr>
          <w:rFonts w:hint="eastAsia" w:ascii="仿宋" w:hAnsi="仿宋" w:eastAsia="仿宋" w:cs="仿宋"/>
          <w:color w:val="000000"/>
          <w:sz w:val="24"/>
          <w:szCs w:val="24"/>
          <w:lang w:val="en-US" w:eastAsia="zh-CN"/>
        </w:rPr>
        <w:t>供应商应以书面形式向采购人或者其委托的采购代理机构提出质疑。质疑超出采购机构代理范围的，供应商应当向采购人提出。</w:t>
      </w:r>
    </w:p>
    <w:p w14:paraId="71E3112E">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接收质疑函的方</w:t>
      </w:r>
      <w:r>
        <w:rPr>
          <w:rFonts w:hint="eastAsia" w:ascii="仿宋" w:hAnsi="仿宋" w:eastAsia="仿宋" w:cs="仿宋"/>
          <w:color w:val="000000"/>
          <w:sz w:val="24"/>
          <w:szCs w:val="24"/>
          <w:highlight w:val="none"/>
        </w:rPr>
        <w:t>式：现场接收或邮寄接收。</w:t>
      </w:r>
    </w:p>
    <w:p w14:paraId="0289C54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联系部门：</w:t>
      </w:r>
      <w:r>
        <w:rPr>
          <w:rFonts w:hint="eastAsia" w:ascii="仿宋" w:hAnsi="仿宋" w:eastAsia="仿宋" w:cs="仿宋"/>
          <w:color w:val="000000"/>
          <w:sz w:val="24"/>
          <w:szCs w:val="24"/>
          <w:highlight w:val="none"/>
          <w:u w:val="single"/>
          <w:lang w:eastAsia="zh-CN"/>
        </w:rPr>
        <w:t>泗洪县公安局</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u w:val="single"/>
          <w:lang w:eastAsia="zh-CN"/>
        </w:rPr>
        <w:t>泗洪县公共资源交易中心</w:t>
      </w:r>
    </w:p>
    <w:p w14:paraId="4FCB001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highlight w:val="none"/>
        </w:rPr>
        <w:t>联系电话</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13773930002</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lang w:val="en-US" w:eastAsia="zh-CN"/>
        </w:rPr>
        <w:t>15051022291</w:t>
      </w:r>
    </w:p>
    <w:p w14:paraId="7E05E81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通讯地址：</w:t>
      </w:r>
      <w:r>
        <w:rPr>
          <w:rFonts w:hint="eastAsia" w:ascii="仿宋" w:hAnsi="仿宋" w:eastAsia="仿宋" w:cs="仿宋"/>
          <w:color w:val="000000"/>
          <w:sz w:val="24"/>
          <w:szCs w:val="24"/>
          <w:highlight w:val="none"/>
          <w:u w:val="single"/>
          <w:lang w:val="en-US" w:eastAsia="zh-CN"/>
        </w:rPr>
        <w:t>泗洪县淮河东路6号</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eastAsia="zh-CN"/>
        </w:rPr>
        <w:t>泗洪县仁和路五号</w:t>
      </w:r>
    </w:p>
    <w:p w14:paraId="4A4B56D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29.5 以下情形的质疑不予受理</w:t>
      </w:r>
    </w:p>
    <w:p w14:paraId="7D311F6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29.5.1 内容不符合《政府采购质疑和投诉办法》第十二条规定的质疑。</w:t>
      </w:r>
    </w:p>
    <w:p w14:paraId="0BDA630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29.5.2 超出政府采购法定期限的质疑。</w:t>
      </w:r>
    </w:p>
    <w:p w14:paraId="21C0053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29.5.3以传真、电子邮件等方式递交的非原件形式的质疑。</w:t>
      </w:r>
    </w:p>
    <w:p w14:paraId="280459C9">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29.5.4未参加磋商活动的供应商或在磋商活动中自身权益未受到损害的供应商所提出的质疑。</w:t>
      </w:r>
    </w:p>
    <w:p w14:paraId="41F20A6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29.5.5供应商组成联合体参加磋商，联合体中任何一方或多方未按要求签字、盖章、加盖公章的质疑。</w:t>
      </w:r>
    </w:p>
    <w:p w14:paraId="1F75268D">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43875B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29.7质疑供应商对采购人、采购代理机构的答复不满意，或者采购人、采购代理机构未在规定时间内作出答复的，可以在答复期满后15个工作日内向同级财政部门提起投诉。</w:t>
      </w:r>
    </w:p>
    <w:p w14:paraId="37B0F384">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Cs/>
          <w:color w:val="000000"/>
          <w:sz w:val="24"/>
          <w:szCs w:val="24"/>
        </w:rPr>
      </w:pPr>
      <w:r>
        <w:rPr>
          <w:rFonts w:hint="eastAsia" w:ascii="仿宋" w:hAnsi="仿宋" w:eastAsia="仿宋" w:cs="仿宋"/>
          <w:b/>
          <w:bCs w:val="0"/>
          <w:color w:val="000000"/>
          <w:sz w:val="24"/>
          <w:szCs w:val="24"/>
        </w:rPr>
        <w:t>30、成交通知书</w:t>
      </w:r>
    </w:p>
    <w:p w14:paraId="5FF0AF33">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p>
    <w:p w14:paraId="13D80217">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69935F3C">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2"/>
        <w:rPr>
          <w:rFonts w:hint="eastAsia" w:ascii="仿宋" w:hAnsi="仿宋" w:eastAsia="仿宋" w:cs="仿宋"/>
          <w:b/>
          <w:bCs/>
          <w:color w:val="000000"/>
          <w:sz w:val="24"/>
          <w:szCs w:val="24"/>
        </w:rPr>
      </w:pPr>
      <w:bookmarkStart w:id="185" w:name="_Toc16938552"/>
      <w:bookmarkStart w:id="186" w:name="_Toc120614220"/>
      <w:bookmarkStart w:id="187" w:name="_Toc513029236"/>
      <w:bookmarkStart w:id="188" w:name="_Toc20823308"/>
      <w:r>
        <w:rPr>
          <w:rFonts w:hint="eastAsia" w:ascii="仿宋" w:hAnsi="仿宋" w:eastAsia="仿宋" w:cs="仿宋"/>
          <w:b/>
          <w:bCs/>
          <w:color w:val="000000"/>
          <w:sz w:val="24"/>
          <w:szCs w:val="24"/>
        </w:rPr>
        <w:t>七、授予合同</w:t>
      </w:r>
      <w:bookmarkEnd w:id="185"/>
      <w:bookmarkEnd w:id="186"/>
      <w:bookmarkEnd w:id="187"/>
      <w:bookmarkEnd w:id="188"/>
    </w:p>
    <w:p w14:paraId="5913CE48">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val="0"/>
          <w:color w:val="000000"/>
          <w:sz w:val="24"/>
          <w:szCs w:val="24"/>
        </w:rPr>
      </w:pPr>
      <w:bookmarkStart w:id="189" w:name="_Toc16938553"/>
      <w:bookmarkStart w:id="190" w:name="_Toc513029237"/>
      <w:bookmarkStart w:id="191" w:name="_Toc20823309"/>
      <w:r>
        <w:rPr>
          <w:rFonts w:hint="eastAsia" w:ascii="仿宋" w:hAnsi="仿宋" w:eastAsia="仿宋" w:cs="仿宋"/>
          <w:b/>
          <w:bCs w:val="0"/>
          <w:color w:val="000000"/>
          <w:sz w:val="24"/>
          <w:szCs w:val="24"/>
        </w:rPr>
        <w:t>31. 签订合同</w:t>
      </w:r>
    </w:p>
    <w:p w14:paraId="06430F44">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bCs/>
          <w:color w:val="000000"/>
          <w:sz w:val="24"/>
          <w:szCs w:val="24"/>
        </w:rPr>
        <w:t>31</w:t>
      </w:r>
      <w:r>
        <w:rPr>
          <w:rFonts w:hint="eastAsia" w:ascii="仿宋" w:hAnsi="仿宋" w:eastAsia="仿宋" w:cs="仿宋"/>
          <w:color w:val="000000"/>
          <w:sz w:val="24"/>
          <w:szCs w:val="24"/>
        </w:rPr>
        <w:t>.l成交供应商应当在成交通知书发出之日起15日内，按照磋商文件确定的事项与采购人签订政府采购合同。</w:t>
      </w:r>
    </w:p>
    <w:p w14:paraId="7522169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31.2磋商文件、成交供应商的响应文件及磋商过程中有关澄清、承诺文件均应作为合同附件。</w:t>
      </w:r>
    </w:p>
    <w:p w14:paraId="6EE4240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31.3 签订合同后，成交供应商不得将合同标的进行转包。未经采购人同意，成交供应商也不得采用分包形式履行合同</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否则采购人有权终止合同。转包或分包造成采购人损失的，成交供应商应承担相应赔偿责任。</w:t>
      </w:r>
    </w:p>
    <w:p w14:paraId="3592C0D6">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.4本项目的非主体、非关键性工作是否允许</w:t>
      </w:r>
      <w:r>
        <w:rPr>
          <w:rFonts w:hint="eastAsia" w:ascii="仿宋" w:hAnsi="仿宋" w:eastAsia="仿宋" w:cs="仿宋"/>
          <w:color w:val="000000"/>
          <w:sz w:val="24"/>
          <w:szCs w:val="24"/>
          <w:highlight w:val="none"/>
        </w:rPr>
        <w:t>分包按以下第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种方</w:t>
      </w:r>
      <w:r>
        <w:rPr>
          <w:rFonts w:hint="eastAsia" w:ascii="仿宋" w:hAnsi="仿宋" w:eastAsia="仿宋" w:cs="仿宋"/>
          <w:color w:val="000000"/>
          <w:sz w:val="24"/>
          <w:szCs w:val="24"/>
        </w:rPr>
        <w:t>式确定：</w:t>
      </w:r>
    </w:p>
    <w:p w14:paraId="5F401F83">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000000"/>
          <w:sz w:val="24"/>
          <w:szCs w:val="24"/>
          <w:u w:val="single"/>
        </w:rPr>
      </w:pP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允许分包，允许大中型企业向一家或者多家小微企业分包，分包具体内容、金额或比例：</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none"/>
        </w:rPr>
        <w:t>；</w:t>
      </w:r>
    </w:p>
    <w:p w14:paraId="14A6F1EB">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不允许分包。未经采购人同意，成交供应商也不得采用分包形式履行合同</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否则采购人有权终止合同。转包或分包造成采购人损失的，成交供应商应承</w:t>
      </w:r>
      <w:r>
        <w:rPr>
          <w:rFonts w:hint="eastAsia" w:ascii="仿宋" w:hAnsi="仿宋" w:eastAsia="仿宋" w:cs="仿宋"/>
          <w:color w:val="auto"/>
          <w:sz w:val="24"/>
          <w:szCs w:val="24"/>
        </w:rPr>
        <w:t>担相应赔偿责任。</w:t>
      </w:r>
    </w:p>
    <w:p w14:paraId="63C668DF">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3</w:t>
      </w:r>
      <w:r>
        <w:rPr>
          <w:rFonts w:hint="eastAsia" w:ascii="仿宋" w:hAnsi="仿宋" w:eastAsia="仿宋" w:cs="仿宋"/>
          <w:bCs/>
          <w:color w:val="auto"/>
          <w:sz w:val="24"/>
          <w:szCs w:val="24"/>
          <w:lang w:val="en-US" w:eastAsia="zh-CN"/>
        </w:rPr>
        <w:t>1</w:t>
      </w:r>
      <w:r>
        <w:rPr>
          <w:rFonts w:hint="eastAsia" w:ascii="仿宋" w:hAnsi="仿宋" w:eastAsia="仿宋" w:cs="仿宋"/>
          <w:bCs/>
          <w:color w:val="auto"/>
          <w:sz w:val="24"/>
          <w:szCs w:val="24"/>
        </w:rPr>
        <w:t>.5履约保证金</w:t>
      </w:r>
    </w:p>
    <w:p w14:paraId="595E1CF5">
      <w:pPr>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按照以下第</w:t>
      </w:r>
      <w:r>
        <w:rPr>
          <w:rFonts w:hint="eastAsia" w:ascii="仿宋" w:hAnsi="仿宋" w:eastAsia="仿宋" w:cs="仿宋"/>
          <w:b/>
          <w:bCs w:val="0"/>
          <w:color w:val="000000"/>
          <w:sz w:val="24"/>
          <w:szCs w:val="24"/>
          <w:u w:val="single"/>
          <w:lang w:val="zh-CN"/>
        </w:rPr>
        <w:t>（</w:t>
      </w:r>
      <w:r>
        <w:rPr>
          <w:rFonts w:hint="eastAsia" w:ascii="仿宋" w:hAnsi="仿宋" w:eastAsia="仿宋" w:cs="仿宋"/>
          <w:b/>
          <w:bCs w:val="0"/>
          <w:color w:val="000000"/>
          <w:sz w:val="24"/>
          <w:szCs w:val="24"/>
          <w:u w:val="single"/>
          <w:lang w:val="en-US" w:eastAsia="zh-CN"/>
        </w:rPr>
        <w:t>2</w:t>
      </w:r>
      <w:r>
        <w:rPr>
          <w:rFonts w:hint="eastAsia" w:ascii="仿宋" w:hAnsi="仿宋" w:eastAsia="仿宋" w:cs="仿宋"/>
          <w:b/>
          <w:bCs w:val="0"/>
          <w:color w:val="000000"/>
          <w:sz w:val="24"/>
          <w:szCs w:val="24"/>
          <w:u w:val="single"/>
          <w:lang w:val="zh-CN"/>
        </w:rPr>
        <w:t>）</w:t>
      </w:r>
      <w:r>
        <w:rPr>
          <w:rFonts w:hint="eastAsia" w:ascii="仿宋" w:hAnsi="仿宋" w:eastAsia="仿宋" w:cs="仿宋"/>
          <w:bCs/>
          <w:color w:val="000000"/>
          <w:sz w:val="24"/>
          <w:szCs w:val="24"/>
          <w:lang w:val="zh-CN"/>
        </w:rPr>
        <w:t>方式确定履约保证收取方式。</w:t>
      </w:r>
    </w:p>
    <w:p w14:paraId="5D50E1E5">
      <w:pPr>
        <w:pageBreakBefore w:val="0"/>
        <w:widowControl w:val="0"/>
        <w:numPr>
          <w:ilvl w:val="0"/>
          <w:numId w:val="3"/>
        </w:numPr>
        <w:kinsoku/>
        <w:wordWrap/>
        <w:overflowPunct/>
        <w:topLinePunct w:val="0"/>
        <w:autoSpaceDE/>
        <w:autoSpaceDN/>
        <w:bidi w:val="0"/>
        <w:adjustRightInd/>
        <w:snapToGrid/>
        <w:spacing w:line="440" w:lineRule="exact"/>
        <w:ind w:right="0" w:rightChars="0" w:firstLine="480" w:firstLineChars="200"/>
        <w:textAlignment w:val="auto"/>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不收取履约保证金。</w:t>
      </w:r>
    </w:p>
    <w:p w14:paraId="581A0423">
      <w:pPr>
        <w:pageBreakBefore w:val="0"/>
        <w:widowControl w:val="0"/>
        <w:numPr>
          <w:ilvl w:val="0"/>
          <w:numId w:val="3"/>
        </w:numPr>
        <w:kinsoku/>
        <w:wordWrap/>
        <w:overflowPunct/>
        <w:topLinePunct w:val="0"/>
        <w:autoSpaceDE/>
        <w:autoSpaceDN/>
        <w:bidi w:val="0"/>
        <w:adjustRightInd/>
        <w:snapToGrid/>
        <w:spacing w:line="440" w:lineRule="exact"/>
        <w:ind w:right="0" w:rightChars="0" w:firstLine="480" w:firstLineChars="200"/>
        <w:textAlignment w:val="auto"/>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本项目收取履约保证金。</w:t>
      </w:r>
    </w:p>
    <w:p w14:paraId="01FC12B3">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31.5.1</w:t>
      </w:r>
      <w:r>
        <w:rPr>
          <w:rFonts w:hint="eastAsia" w:ascii="仿宋" w:hAnsi="仿宋" w:eastAsia="仿宋" w:cs="仿宋"/>
          <w:color w:val="auto"/>
          <w:sz w:val="24"/>
          <w:highlight w:val="none"/>
          <w:lang w:bidi="ar-SA"/>
        </w:rPr>
        <w:t>履约保证金提交形式</w:t>
      </w:r>
    </w:p>
    <w:p w14:paraId="3C75F4AF">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履约保证金应</w:t>
      </w:r>
      <w:r>
        <w:rPr>
          <w:rFonts w:hint="eastAsia" w:ascii="仿宋" w:hAnsi="仿宋" w:eastAsia="仿宋" w:cs="仿宋"/>
          <w:color w:val="auto"/>
          <w:sz w:val="24"/>
          <w:highlight w:val="none"/>
          <w:lang w:val="zh-CN" w:eastAsia="zh-CN" w:bidi="ar-SA"/>
        </w:rPr>
        <w:t>在中标公告发布之日起7日历天内提交。</w:t>
      </w:r>
      <w:r>
        <w:rPr>
          <w:rFonts w:hint="eastAsia" w:ascii="仿宋" w:hAnsi="仿宋" w:eastAsia="仿宋" w:cs="仿宋"/>
          <w:color w:val="auto"/>
          <w:sz w:val="24"/>
          <w:highlight w:val="none"/>
          <w:lang w:bidi="ar-SA"/>
        </w:rPr>
        <w:t>除银行电汇、网上银行、数字人民币外，投标人还可选用银行保函、担保公司的保证担保或保险公司的保证保险等多种形式向采购人缴纳。</w:t>
      </w:r>
    </w:p>
    <w:p w14:paraId="5A50508B">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31.5.2</w:t>
      </w:r>
      <w:r>
        <w:rPr>
          <w:rFonts w:hint="eastAsia" w:ascii="仿宋" w:hAnsi="仿宋" w:eastAsia="仿宋" w:cs="仿宋"/>
          <w:color w:val="auto"/>
          <w:sz w:val="24"/>
          <w:highlight w:val="none"/>
          <w:lang w:bidi="ar-SA"/>
        </w:rPr>
        <w:t>履约保证金提交金额</w:t>
      </w:r>
    </w:p>
    <w:p w14:paraId="5FEFA11D">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按采购合同总价的</w:t>
      </w:r>
      <w:r>
        <w:rPr>
          <w:rFonts w:hint="eastAsia" w:ascii="仿宋" w:hAnsi="仿宋" w:eastAsia="仿宋" w:cs="仿宋"/>
          <w:color w:val="auto"/>
          <w:sz w:val="24"/>
          <w:highlight w:val="none"/>
          <w:u w:val="single"/>
          <w:lang w:val="en-US" w:eastAsia="zh-CN" w:bidi="ar-SA"/>
        </w:rPr>
        <w:t xml:space="preserve">   5</w:t>
      </w:r>
      <w:r>
        <w:rPr>
          <w:rFonts w:hint="eastAsia" w:ascii="仿宋" w:hAnsi="仿宋" w:eastAsia="仿宋" w:cs="仿宋"/>
          <w:color w:val="auto"/>
          <w:sz w:val="24"/>
          <w:highlight w:val="none"/>
          <w:u w:val="single"/>
          <w:lang w:bidi="ar-SA"/>
        </w:rPr>
        <w:t>%</w:t>
      </w:r>
      <w:r>
        <w:rPr>
          <w:rFonts w:hint="eastAsia" w:ascii="仿宋" w:hAnsi="仿宋" w:eastAsia="仿宋" w:cs="仿宋"/>
          <w:color w:val="auto"/>
          <w:sz w:val="24"/>
          <w:highlight w:val="none"/>
          <w:u w:val="single"/>
          <w:lang w:val="en-US" w:eastAsia="zh-CN" w:bidi="ar-SA"/>
        </w:rPr>
        <w:t xml:space="preserve">  </w:t>
      </w:r>
      <w:r>
        <w:rPr>
          <w:rFonts w:hint="eastAsia" w:ascii="仿宋" w:hAnsi="仿宋" w:eastAsia="仿宋" w:cs="仿宋"/>
          <w:color w:val="auto"/>
          <w:sz w:val="24"/>
          <w:highlight w:val="none"/>
          <w:lang w:bidi="ar-SA"/>
        </w:rPr>
        <w:t>提交。</w:t>
      </w:r>
    </w:p>
    <w:p w14:paraId="1C093389">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仿宋" w:hAnsi="仿宋" w:eastAsia="仿宋" w:cs="仿宋"/>
          <w:color w:val="auto"/>
          <w:sz w:val="24"/>
          <w:highlight w:val="none"/>
          <w:u w:val="single"/>
          <w:lang w:val="en-US" w:eastAsia="zh-CN" w:bidi="ar-SA"/>
        </w:rPr>
        <w:t>3</w:t>
      </w:r>
      <w:r>
        <w:rPr>
          <w:rFonts w:hint="eastAsia" w:ascii="仿宋" w:hAnsi="仿宋" w:eastAsia="仿宋" w:cs="仿宋"/>
          <w:color w:val="auto"/>
          <w:sz w:val="24"/>
          <w:highlight w:val="none"/>
          <w:lang w:bidi="ar-SA"/>
        </w:rPr>
        <w:t xml:space="preserve"> %（履约保证金原提交金额的6折）提交。办理流程、偿付等内容见江苏政府采购网“保险保函”模块。</w:t>
      </w:r>
    </w:p>
    <w:p w14:paraId="0104EE26">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31.5.3</w:t>
      </w:r>
      <w:r>
        <w:rPr>
          <w:rFonts w:hint="eastAsia" w:ascii="仿宋" w:hAnsi="仿宋" w:eastAsia="仿宋" w:cs="仿宋"/>
          <w:color w:val="auto"/>
          <w:sz w:val="24"/>
          <w:highlight w:val="none"/>
          <w:lang w:bidi="ar-SA"/>
        </w:rPr>
        <w:t>履约保证金退还方式</w:t>
      </w:r>
    </w:p>
    <w:p w14:paraId="58284570">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以银行电汇、网上银行、数字人民币形式缴纳履约保证金的，退回至投标人存款账户或数字人民币账户；以保函、担保、保险等形式缴纳履约保证金的，在保函、担保、保险约定的保证期限届满之日起自行失效。</w:t>
      </w:r>
    </w:p>
    <w:p w14:paraId="7B0BFD7C">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31.5.4</w:t>
      </w:r>
      <w:r>
        <w:rPr>
          <w:rFonts w:hint="eastAsia" w:ascii="仿宋" w:hAnsi="仿宋" w:eastAsia="仿宋" w:cs="仿宋"/>
          <w:color w:val="auto"/>
          <w:sz w:val="24"/>
          <w:highlight w:val="none"/>
          <w:lang w:bidi="ar-SA"/>
        </w:rPr>
        <w:t>履约保证金退还条件</w:t>
      </w:r>
      <w:r>
        <w:rPr>
          <w:rFonts w:hint="eastAsia" w:ascii="仿宋" w:hAnsi="仿宋" w:eastAsia="仿宋" w:cs="仿宋"/>
          <w:color w:val="auto"/>
          <w:sz w:val="24"/>
          <w:highlight w:val="none"/>
          <w:lang w:eastAsia="zh-CN" w:bidi="ar-SA"/>
        </w:rPr>
        <w:t>，</w:t>
      </w:r>
      <w:r>
        <w:rPr>
          <w:rFonts w:hint="eastAsia" w:ascii="仿宋" w:hAnsi="仿宋" w:eastAsia="仿宋" w:cs="仿宋"/>
          <w:color w:val="auto"/>
          <w:sz w:val="24"/>
          <w:highlight w:val="none"/>
          <w:lang w:bidi="ar-SA"/>
        </w:rPr>
        <w:t>按以下第</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u w:val="single"/>
          <w:lang w:val="en-US" w:eastAsia="zh-CN" w:bidi="ar-SA"/>
        </w:rPr>
        <w:t>b</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lang w:eastAsia="zh-CN" w:bidi="ar-SA"/>
        </w:rPr>
        <w:t>方式执行</w:t>
      </w:r>
      <w:r>
        <w:rPr>
          <w:rFonts w:hint="eastAsia" w:ascii="仿宋" w:hAnsi="仿宋" w:eastAsia="仿宋" w:cs="仿宋"/>
          <w:color w:val="auto"/>
          <w:sz w:val="24"/>
          <w:highlight w:val="none"/>
          <w:lang w:bidi="ar-SA"/>
        </w:rPr>
        <w:t>：</w:t>
      </w:r>
    </w:p>
    <w:p w14:paraId="72B7AAD3">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a、货物类项目，项目验收合格，出具验收报告及履约保证金收据申请退付；</w:t>
      </w:r>
    </w:p>
    <w:p w14:paraId="19094C48">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b、服务类项目，项目履约期满评价合格，出具履约评价报告及履约保证金收据申请退付；</w:t>
      </w:r>
    </w:p>
    <w:p w14:paraId="2B9DA318">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c、工程类项目，项目完工验收合格，出具完工证明及履约保证金收据申请退付；</w:t>
      </w:r>
    </w:p>
    <w:p w14:paraId="3DA837C0">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31.5.5</w:t>
      </w:r>
      <w:r>
        <w:rPr>
          <w:rFonts w:hint="eastAsia" w:ascii="仿宋" w:hAnsi="仿宋" w:eastAsia="仿宋" w:cs="仿宋"/>
          <w:color w:val="auto"/>
          <w:sz w:val="24"/>
          <w:highlight w:val="none"/>
          <w:lang w:bidi="ar-SA"/>
        </w:rPr>
        <w:t>履约保证金退还时间</w:t>
      </w:r>
    </w:p>
    <w:p w14:paraId="3809A206">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采购人收到投标人退付申请后5个工作日内退还。</w:t>
      </w:r>
    </w:p>
    <w:p w14:paraId="44D59366">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31.5.6</w:t>
      </w:r>
      <w:r>
        <w:rPr>
          <w:rFonts w:hint="eastAsia" w:ascii="仿宋" w:hAnsi="仿宋" w:eastAsia="仿宋" w:cs="仿宋"/>
          <w:color w:val="auto"/>
          <w:sz w:val="24"/>
          <w:highlight w:val="none"/>
          <w:lang w:bidi="ar-SA"/>
        </w:rPr>
        <w:t>履约保证金不予退还情形</w:t>
      </w:r>
    </w:p>
    <w:p w14:paraId="167A5749">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除不可抗力外，中标人不履行与采购人订立的采购合同的，履约保证金不予退还，给采购人造成的损失超过履约保证金数额的，还应对超过部分予以赔偿。</w:t>
      </w:r>
    </w:p>
    <w:p w14:paraId="1FCEF3CC">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31.5.7</w:t>
      </w:r>
      <w:r>
        <w:rPr>
          <w:rFonts w:hint="eastAsia" w:ascii="仿宋" w:hAnsi="仿宋" w:eastAsia="仿宋" w:cs="仿宋"/>
          <w:color w:val="auto"/>
          <w:sz w:val="24"/>
          <w:highlight w:val="none"/>
          <w:lang w:bidi="ar-SA"/>
        </w:rPr>
        <w:t>逾期退还履约保证金违约责任</w:t>
      </w:r>
    </w:p>
    <w:p w14:paraId="2647276F">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采购人逾期退还履约保证金的，除应退还履约保证金外，还应按中国人民银行同期贷款基准利率上浮20％后的利率支付超期资金占用费，但因投标人自身原因导致无法及时退还的除外。</w:t>
      </w:r>
    </w:p>
    <w:p w14:paraId="7787CD22">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31.5.8</w:t>
      </w:r>
      <w:r>
        <w:rPr>
          <w:rFonts w:hint="eastAsia" w:ascii="仿宋" w:hAnsi="仿宋" w:eastAsia="仿宋" w:cs="仿宋"/>
          <w:color w:val="auto"/>
          <w:sz w:val="24"/>
          <w:highlight w:val="none"/>
          <w:lang w:bidi="ar-SA"/>
        </w:rPr>
        <w:t>如中标人未在规定时间内缴纳履约保证金，视为虚假承诺，采购人有权报请财政部门进行处理。</w:t>
      </w:r>
    </w:p>
    <w:p w14:paraId="7888DFB7">
      <w:pPr>
        <w:pageBreakBefore w:val="0"/>
        <w:widowControl w:val="0"/>
        <w:numPr>
          <w:ilvl w:val="0"/>
          <w:numId w:val="0"/>
        </w:numPr>
        <w:kinsoku/>
        <w:wordWrap/>
        <w:overflowPunct/>
        <w:topLinePunct w:val="0"/>
        <w:autoSpaceDE/>
        <w:autoSpaceDN/>
        <w:bidi w:val="0"/>
        <w:adjustRightInd/>
        <w:snapToGrid/>
        <w:spacing w:line="440" w:lineRule="exact"/>
        <w:ind w:right="0" w:rightChars="0"/>
        <w:jc w:val="both"/>
        <w:textAlignment w:val="auto"/>
        <w:rPr>
          <w:rFonts w:hint="eastAsia" w:ascii="仿宋" w:hAnsi="仿宋" w:eastAsia="仿宋" w:cs="仿宋"/>
          <w:bCs/>
          <w:color w:val="000000"/>
          <w:sz w:val="24"/>
          <w:szCs w:val="24"/>
          <w:lang w:val="zh-CN"/>
        </w:rPr>
      </w:pPr>
    </w:p>
    <w:bookmarkEnd w:id="189"/>
    <w:bookmarkEnd w:id="190"/>
    <w:bookmarkEnd w:id="191"/>
    <w:p w14:paraId="779257D5">
      <w:pPr>
        <w:spacing w:line="440" w:lineRule="exact"/>
        <w:ind w:firstLine="482"/>
        <w:rPr>
          <w:rFonts w:hint="eastAsia" w:ascii="仿宋" w:hAnsi="仿宋" w:eastAsia="仿宋" w:cs="仿宋"/>
          <w:color w:val="auto"/>
          <w:sz w:val="24"/>
          <w:highlight w:val="none"/>
          <w:lang w:bidi="ar-SA"/>
        </w:rPr>
      </w:pPr>
      <w:r>
        <w:rPr>
          <w:rFonts w:hint="eastAsia" w:ascii="仿宋" w:hAnsi="仿宋" w:eastAsia="仿宋" w:cs="仿宋"/>
          <w:b/>
          <w:color w:val="auto"/>
          <w:sz w:val="24"/>
          <w:highlight w:val="none"/>
          <w:lang w:val="en-US" w:eastAsia="zh-CN" w:bidi="ar-SA"/>
        </w:rPr>
        <w:t>32</w:t>
      </w:r>
      <w:r>
        <w:rPr>
          <w:rFonts w:hint="eastAsia" w:ascii="仿宋" w:hAnsi="仿宋" w:eastAsia="仿宋" w:cs="仿宋"/>
          <w:b/>
          <w:color w:val="auto"/>
          <w:sz w:val="24"/>
          <w:highlight w:val="none"/>
          <w:lang w:bidi="ar-SA"/>
        </w:rPr>
        <w:t>、合同履行</w:t>
      </w:r>
    </w:p>
    <w:p w14:paraId="342E7FD2">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2</w:t>
      </w:r>
      <w:r>
        <w:rPr>
          <w:rFonts w:hint="eastAsia" w:ascii="仿宋" w:hAnsi="仿宋" w:eastAsia="仿宋" w:cs="仿宋"/>
          <w:color w:val="auto"/>
          <w:sz w:val="24"/>
          <w:highlight w:val="none"/>
          <w:lang w:val="en-US" w:eastAsia="zh-CN" w:bidi="ar-SA"/>
        </w:rPr>
        <w:t>9</w:t>
      </w:r>
      <w:r>
        <w:rPr>
          <w:rFonts w:hint="eastAsia" w:ascii="仿宋" w:hAnsi="仿宋" w:eastAsia="仿宋" w:cs="仿宋"/>
          <w:color w:val="auto"/>
          <w:sz w:val="24"/>
          <w:highlight w:val="none"/>
          <w:lang w:bidi="ar-SA"/>
        </w:rPr>
        <w:t>.1政府采购合同订立后，合同各方不得擅自变更、中止或者终止合同。</w:t>
      </w:r>
    </w:p>
    <w:p w14:paraId="7460BB53">
      <w:pPr>
        <w:spacing w:line="440" w:lineRule="exact"/>
        <w:ind w:firstLine="480"/>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2</w:t>
      </w:r>
      <w:r>
        <w:rPr>
          <w:rFonts w:hint="eastAsia" w:ascii="仿宋" w:hAnsi="仿宋" w:eastAsia="仿宋" w:cs="仿宋"/>
          <w:color w:val="auto"/>
          <w:sz w:val="24"/>
          <w:highlight w:val="none"/>
          <w:lang w:val="en-US" w:eastAsia="zh-CN" w:bidi="ar-SA"/>
        </w:rPr>
        <w:t>9</w:t>
      </w:r>
      <w:r>
        <w:rPr>
          <w:rFonts w:hint="eastAsia" w:ascii="仿宋" w:hAnsi="仿宋" w:eastAsia="仿宋" w:cs="仿宋"/>
          <w:color w:val="auto"/>
          <w:sz w:val="24"/>
          <w:highlight w:val="none"/>
          <w:lang w:bidi="ar-SA"/>
        </w:rPr>
        <w:t>.2政府采购合同履行中，采购人需追加与合同标的相同的货物、工程或者服务的，在不改变合同其他条款的前提下，可以与中标人签订补充合同，但所补充合同的采购金额不得超过原采购金额的10%。</w:t>
      </w:r>
    </w:p>
    <w:p w14:paraId="24060488">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Cs/>
          <w:color w:val="000000"/>
          <w:sz w:val="24"/>
          <w:szCs w:val="24"/>
        </w:rPr>
      </w:pPr>
      <w:r>
        <w:rPr>
          <w:rFonts w:hint="eastAsia" w:ascii="仿宋" w:hAnsi="仿宋" w:eastAsia="仿宋" w:cs="仿宋"/>
          <w:b/>
          <w:bCs w:val="0"/>
          <w:color w:val="000000"/>
          <w:sz w:val="24"/>
          <w:szCs w:val="24"/>
        </w:rPr>
        <w:t>33、政府采购履约资金扶持政策</w:t>
      </w:r>
    </w:p>
    <w:p w14:paraId="655232B4">
      <w:pPr>
        <w:spacing w:line="440" w:lineRule="exact"/>
        <w:ind w:firstLine="48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33.1</w:t>
      </w:r>
      <w:r>
        <w:rPr>
          <w:rFonts w:hint="eastAsia" w:ascii="仿宋" w:hAnsi="仿宋" w:eastAsia="仿宋" w:cs="仿宋"/>
          <w:bCs/>
          <w:color w:val="auto"/>
          <w:sz w:val="24"/>
          <w:szCs w:val="24"/>
          <w:highlight w:val="none"/>
          <w:lang w:bidi="ar-SA"/>
        </w:rPr>
        <w:t>中标供应商可凭政府采购合同办理融资贷款，详情请见江苏政府采购网“政采贷”专栏。</w:t>
      </w:r>
    </w:p>
    <w:p w14:paraId="1679B199">
      <w:pPr>
        <w:keepNext/>
        <w:keepLines/>
        <w:pageBreakBefore w:val="0"/>
        <w:widowControl w:val="0"/>
        <w:kinsoku/>
        <w:wordWrap/>
        <w:overflowPunct/>
        <w:topLinePunct w:val="0"/>
        <w:autoSpaceDE/>
        <w:autoSpaceDN/>
        <w:bidi w:val="0"/>
        <w:adjustRightInd/>
        <w:snapToGrid/>
        <w:spacing w:line="440" w:lineRule="exact"/>
        <w:ind w:left="0" w:right="0" w:firstLine="482" w:firstLineChars="200"/>
        <w:textAlignment w:val="auto"/>
        <w:outlineLvl w:val="3"/>
        <w:rPr>
          <w:rFonts w:hint="eastAsia" w:ascii="仿宋" w:hAnsi="仿宋" w:eastAsia="仿宋" w:cs="仿宋"/>
          <w:b/>
          <w:bCs w:val="0"/>
          <w:color w:val="000000"/>
          <w:sz w:val="24"/>
          <w:szCs w:val="24"/>
          <w:lang w:val="en-US" w:eastAsia="zh-CN"/>
        </w:rPr>
      </w:pPr>
      <w:r>
        <w:rPr>
          <w:rFonts w:hint="eastAsia" w:ascii="仿宋" w:hAnsi="仿宋" w:eastAsia="仿宋" w:cs="仿宋"/>
          <w:b/>
          <w:bCs w:val="0"/>
          <w:color w:val="000000"/>
          <w:sz w:val="24"/>
          <w:szCs w:val="24"/>
        </w:rPr>
        <w:t>34、验收</w:t>
      </w:r>
    </w:p>
    <w:p w14:paraId="5D55A085">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仿宋" w:hAnsi="仿宋" w:eastAsia="仿宋" w:cs="仿宋"/>
          <w:bCs/>
          <w:color w:val="000000"/>
          <w:sz w:val="24"/>
          <w:szCs w:val="24"/>
        </w:rPr>
      </w:pPr>
      <w:r>
        <w:rPr>
          <w:rFonts w:hint="eastAsia" w:ascii="仿宋" w:hAnsi="仿宋" w:eastAsia="仿宋" w:cs="仿宋"/>
          <w:bCs/>
          <w:color w:val="000000"/>
          <w:sz w:val="24"/>
          <w:szCs w:val="24"/>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C65B2D5">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仿宋" w:hAnsi="仿宋" w:eastAsia="仿宋" w:cs="仿宋"/>
          <w:bCs/>
          <w:color w:val="000000"/>
          <w:sz w:val="24"/>
          <w:szCs w:val="24"/>
        </w:rPr>
      </w:pPr>
      <w:r>
        <w:rPr>
          <w:rFonts w:hint="eastAsia" w:ascii="仿宋" w:hAnsi="仿宋" w:eastAsia="仿宋" w:cs="仿宋"/>
          <w:bCs/>
          <w:color w:val="000000"/>
          <w:sz w:val="24"/>
          <w:szCs w:val="24"/>
        </w:rPr>
        <w:t>34.2采购人可以邀请参加本项目的其他供应商或者第三方机构参与验收。参与验收的供应商或者第三方机构的意见作为验收书的参考资料一并存档。</w:t>
      </w:r>
    </w:p>
    <w:p w14:paraId="607704AB">
      <w:pPr>
        <w:keepNext/>
        <w:keepLines/>
        <w:pageBreakBefore w:val="0"/>
        <w:widowControl w:val="0"/>
        <w:kinsoku/>
        <w:wordWrap/>
        <w:overflowPunct/>
        <w:topLinePunct w:val="0"/>
        <w:autoSpaceDE/>
        <w:autoSpaceDN/>
        <w:bidi w:val="0"/>
        <w:adjustRightInd/>
        <w:snapToGrid/>
        <w:spacing w:line="440" w:lineRule="exact"/>
        <w:ind w:left="0" w:right="0" w:firstLine="480" w:firstLineChars="200"/>
        <w:textAlignment w:val="auto"/>
        <w:outlineLvl w:val="3"/>
        <w:rPr>
          <w:rFonts w:hint="eastAsia" w:ascii="仿宋" w:hAnsi="仿宋" w:eastAsia="仿宋" w:cs="仿宋"/>
          <w:bCs/>
          <w:color w:val="000000"/>
          <w:sz w:val="24"/>
          <w:szCs w:val="24"/>
        </w:rPr>
      </w:pPr>
      <w:r>
        <w:rPr>
          <w:rFonts w:hint="eastAsia" w:ascii="仿宋" w:hAnsi="仿宋" w:eastAsia="仿宋" w:cs="仿宋"/>
          <w:bCs/>
          <w:color w:val="000000"/>
          <w:sz w:val="24"/>
          <w:szCs w:val="24"/>
        </w:rPr>
        <w:t>34.3严格按照采购合同开展履约验收。</w:t>
      </w:r>
      <w:r>
        <w:rPr>
          <w:rFonts w:hint="eastAsia" w:ascii="仿宋" w:hAnsi="仿宋" w:eastAsia="仿宋" w:cs="仿宋"/>
          <w:bCs/>
          <w:color w:val="000000"/>
          <w:sz w:val="24"/>
          <w:szCs w:val="24"/>
          <w:lang w:val="en-US" w:eastAsia="zh-CN"/>
        </w:rPr>
        <w:t>根据项目需要，如需由</w:t>
      </w:r>
      <w:r>
        <w:rPr>
          <w:rFonts w:hint="eastAsia" w:ascii="仿宋" w:hAnsi="仿宋" w:eastAsia="仿宋" w:cs="仿宋"/>
          <w:bCs/>
          <w:color w:val="000000"/>
          <w:sz w:val="24"/>
          <w:szCs w:val="24"/>
        </w:rPr>
        <w:t>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CE53926">
      <w:pPr>
        <w:pStyle w:val="86"/>
        <w:spacing w:before="200"/>
        <w:jc w:val="left"/>
        <w:rPr>
          <w:rFonts w:hint="eastAsia" w:ascii="仿宋" w:hAnsi="仿宋" w:eastAsia="仿宋" w:cs="仿宋"/>
          <w:bCs/>
          <w:color w:val="000000"/>
          <w:sz w:val="24"/>
          <w:szCs w:val="24"/>
        </w:rPr>
      </w:pPr>
      <w:r>
        <w:rPr>
          <w:rFonts w:hint="eastAsia" w:ascii="仿宋" w:hAnsi="仿宋" w:eastAsia="仿宋" w:cs="仿宋"/>
          <w:bCs/>
          <w:color w:val="000000"/>
          <w:sz w:val="24"/>
          <w:szCs w:val="24"/>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6CCB00AC">
      <w:pPr>
        <w:rPr>
          <w:rFonts w:hint="eastAsia" w:ascii="仿宋" w:hAnsi="仿宋" w:eastAsia="仿宋" w:cs="仿宋"/>
          <w:bCs/>
          <w:color w:val="000000"/>
          <w:sz w:val="24"/>
          <w:szCs w:val="24"/>
        </w:rPr>
      </w:pPr>
      <w:r>
        <w:rPr>
          <w:rFonts w:hint="eastAsia" w:ascii="仿宋" w:hAnsi="仿宋" w:eastAsia="仿宋" w:cs="仿宋"/>
          <w:bCs/>
          <w:color w:val="000000"/>
          <w:sz w:val="24"/>
          <w:szCs w:val="24"/>
        </w:rPr>
        <w:br w:type="page"/>
      </w:r>
    </w:p>
    <w:p w14:paraId="0E0D4674">
      <w:pPr>
        <w:pStyle w:val="86"/>
        <w:spacing w:before="200"/>
        <w:jc w:val="center"/>
        <w:rPr>
          <w:rFonts w:hint="eastAsia" w:ascii="仿宋" w:hAnsi="仿宋" w:eastAsia="仿宋" w:cs="仿宋"/>
          <w:color w:val="000000"/>
        </w:rPr>
      </w:pPr>
      <w:r>
        <w:rPr>
          <w:rFonts w:hint="eastAsia" w:ascii="仿宋" w:hAnsi="仿宋" w:eastAsia="仿宋" w:cs="仿宋"/>
          <w:b/>
          <w:color w:val="000000"/>
          <w:sz w:val="44"/>
          <w:szCs w:val="44"/>
        </w:rPr>
        <w:t>第三章  资格审查及评标</w:t>
      </w:r>
      <w:bookmarkEnd w:id="64"/>
      <w:bookmarkEnd w:id="65"/>
      <w:r>
        <w:rPr>
          <w:rFonts w:hint="eastAsia" w:ascii="仿宋" w:hAnsi="仿宋" w:eastAsia="仿宋" w:cs="仿宋"/>
          <w:b/>
          <w:color w:val="000000"/>
          <w:sz w:val="44"/>
          <w:szCs w:val="44"/>
        </w:rPr>
        <w:t>方法</w:t>
      </w:r>
      <w:bookmarkEnd w:id="66"/>
    </w:p>
    <w:p w14:paraId="60AD282A">
      <w:pPr>
        <w:spacing w:line="480" w:lineRule="exact"/>
        <w:ind w:firstLine="482"/>
        <w:jc w:val="left"/>
        <w:rPr>
          <w:rFonts w:hint="eastAsia" w:ascii="仿宋" w:hAnsi="仿宋" w:eastAsia="仿宋" w:cs="仿宋"/>
          <w:b/>
          <w:bCs/>
          <w:color w:val="000000"/>
          <w:sz w:val="24"/>
        </w:rPr>
      </w:pPr>
      <w:r>
        <w:rPr>
          <w:rFonts w:hint="eastAsia" w:ascii="仿宋" w:hAnsi="仿宋" w:eastAsia="仿宋" w:cs="仿宋"/>
          <w:b/>
          <w:bCs/>
          <w:color w:val="000000"/>
          <w:sz w:val="24"/>
        </w:rPr>
        <w:t>一、资格审查</w:t>
      </w:r>
    </w:p>
    <w:p w14:paraId="0F73CD52">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zCs w:val="28"/>
        </w:rPr>
        <w:t>资格审查人员按照下列指标对各</w:t>
      </w:r>
      <w:r>
        <w:rPr>
          <w:rFonts w:hint="eastAsia" w:ascii="仿宋" w:hAnsi="仿宋" w:eastAsia="仿宋" w:cs="仿宋"/>
          <w:color w:val="000000"/>
          <w:sz w:val="24"/>
          <w:szCs w:val="28"/>
          <w:lang w:eastAsia="zh-CN"/>
        </w:rPr>
        <w:t>供应商</w:t>
      </w:r>
      <w:r>
        <w:rPr>
          <w:rFonts w:hint="eastAsia" w:ascii="仿宋" w:hAnsi="仿宋" w:eastAsia="仿宋" w:cs="仿宋"/>
          <w:color w:val="000000"/>
          <w:sz w:val="24"/>
          <w:szCs w:val="28"/>
        </w:rPr>
        <w:t>的资格进行审查，未通过审查的为无效标，不参与评标。</w:t>
      </w:r>
    </w:p>
    <w:tbl>
      <w:tblPr>
        <w:tblStyle w:val="4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4644738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2" w:space="0"/>
              <w:left w:val="single" w:color="000000" w:sz="2" w:space="0"/>
              <w:bottom w:val="single" w:color="000000" w:sz="2" w:space="0"/>
              <w:right w:val="single" w:color="000000" w:sz="2" w:space="0"/>
            </w:tcBorders>
            <w:noWrap w:val="0"/>
            <w:vAlign w:val="center"/>
          </w:tcPr>
          <w:p w14:paraId="13B9FFD4">
            <w:pPr>
              <w:spacing w:line="480" w:lineRule="exact"/>
              <w:jc w:val="center"/>
              <w:rPr>
                <w:rFonts w:hint="eastAsia" w:ascii="仿宋" w:hAnsi="仿宋" w:eastAsia="仿宋" w:cs="仿宋"/>
                <w:color w:val="000000"/>
              </w:rPr>
            </w:pPr>
            <w:r>
              <w:rPr>
                <w:rFonts w:hint="eastAsia" w:ascii="仿宋" w:hAnsi="仿宋" w:eastAsia="仿宋" w:cs="仿宋"/>
                <w:color w:val="000000"/>
              </w:rPr>
              <w:t>资格审查因素</w:t>
            </w:r>
          </w:p>
        </w:tc>
        <w:tc>
          <w:tcPr>
            <w:tcW w:w="4246" w:type="dxa"/>
            <w:tcBorders>
              <w:top w:val="single" w:color="000000" w:sz="2" w:space="0"/>
              <w:left w:val="single" w:color="000000" w:sz="2" w:space="0"/>
              <w:bottom w:val="single" w:color="000000" w:sz="2" w:space="0"/>
              <w:right w:val="single" w:color="000000" w:sz="2" w:space="0"/>
            </w:tcBorders>
            <w:noWrap w:val="0"/>
            <w:vAlign w:val="center"/>
          </w:tcPr>
          <w:p w14:paraId="2B8EFBC0">
            <w:pPr>
              <w:spacing w:line="480" w:lineRule="exact"/>
              <w:jc w:val="center"/>
              <w:rPr>
                <w:rFonts w:hint="eastAsia" w:ascii="仿宋" w:hAnsi="仿宋" w:eastAsia="仿宋" w:cs="仿宋"/>
                <w:color w:val="000000"/>
              </w:rPr>
            </w:pPr>
            <w:r>
              <w:rPr>
                <w:rFonts w:hint="eastAsia" w:ascii="仿宋" w:hAnsi="仿宋" w:eastAsia="仿宋" w:cs="仿宋"/>
                <w:color w:val="000000"/>
              </w:rPr>
              <w:t>审查标准</w:t>
            </w:r>
          </w:p>
        </w:tc>
      </w:tr>
      <w:tr w14:paraId="00226C1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2" w:space="0"/>
              <w:left w:val="single" w:color="000000" w:sz="2" w:space="0"/>
              <w:bottom w:val="single" w:color="000000" w:sz="2" w:space="0"/>
              <w:right w:val="single" w:color="000000" w:sz="2" w:space="0"/>
            </w:tcBorders>
            <w:noWrap w:val="0"/>
            <w:vAlign w:val="center"/>
          </w:tcPr>
          <w:p w14:paraId="2DD40C63">
            <w:pPr>
              <w:spacing w:line="480" w:lineRule="exact"/>
              <w:jc w:val="center"/>
              <w:rPr>
                <w:rFonts w:hint="eastAsia" w:ascii="仿宋" w:hAnsi="仿宋" w:eastAsia="仿宋" w:cs="仿宋"/>
                <w:color w:val="000000"/>
              </w:rPr>
            </w:pPr>
            <w:r>
              <w:rPr>
                <w:rFonts w:hint="eastAsia" w:ascii="仿宋" w:hAnsi="仿宋" w:eastAsia="仿宋" w:cs="仿宋"/>
                <w:color w:val="000000"/>
              </w:rPr>
              <w:t>投标函</w:t>
            </w:r>
          </w:p>
        </w:tc>
        <w:tc>
          <w:tcPr>
            <w:tcW w:w="4246" w:type="dxa"/>
            <w:tcBorders>
              <w:top w:val="single" w:color="000000" w:sz="2" w:space="0"/>
              <w:left w:val="single" w:color="000000" w:sz="2" w:space="0"/>
              <w:bottom w:val="single" w:color="000000" w:sz="2" w:space="0"/>
              <w:right w:val="single" w:color="000000" w:sz="2" w:space="0"/>
            </w:tcBorders>
            <w:noWrap w:val="0"/>
            <w:vAlign w:val="center"/>
          </w:tcPr>
          <w:p w14:paraId="0CD004AE">
            <w:pPr>
              <w:spacing w:line="480" w:lineRule="exact"/>
              <w:jc w:val="center"/>
              <w:rPr>
                <w:rFonts w:hint="eastAsia" w:ascii="仿宋" w:hAnsi="仿宋" w:eastAsia="仿宋" w:cs="仿宋"/>
                <w:color w:val="000000"/>
              </w:rPr>
            </w:pPr>
            <w:r>
              <w:rPr>
                <w:rFonts w:hint="eastAsia" w:ascii="仿宋" w:hAnsi="仿宋" w:eastAsia="仿宋" w:cs="仿宋"/>
                <w:color w:val="000000"/>
              </w:rPr>
              <w:t>符合招标文件要求</w:t>
            </w:r>
          </w:p>
        </w:tc>
      </w:tr>
      <w:tr w14:paraId="041EC10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2" w:space="0"/>
              <w:left w:val="single" w:color="000000" w:sz="2" w:space="0"/>
              <w:bottom w:val="single" w:color="000000" w:sz="2" w:space="0"/>
              <w:right w:val="single" w:color="000000" w:sz="2" w:space="0"/>
            </w:tcBorders>
            <w:noWrap w:val="0"/>
            <w:vAlign w:val="center"/>
          </w:tcPr>
          <w:p w14:paraId="3B7FD9BF">
            <w:pPr>
              <w:spacing w:line="480" w:lineRule="exact"/>
              <w:jc w:val="center"/>
              <w:rPr>
                <w:rFonts w:hint="eastAsia" w:ascii="仿宋" w:hAnsi="仿宋" w:eastAsia="仿宋" w:cs="仿宋"/>
                <w:color w:val="000000"/>
              </w:rPr>
            </w:pPr>
            <w:r>
              <w:rPr>
                <w:rFonts w:hint="eastAsia" w:ascii="仿宋" w:hAnsi="仿宋" w:eastAsia="仿宋" w:cs="仿宋"/>
                <w:color w:val="000000"/>
              </w:rPr>
              <w:t>信用信息</w:t>
            </w:r>
          </w:p>
        </w:tc>
        <w:tc>
          <w:tcPr>
            <w:tcW w:w="4246" w:type="dxa"/>
            <w:tcBorders>
              <w:top w:val="single" w:color="000000" w:sz="2" w:space="0"/>
              <w:left w:val="single" w:color="000000" w:sz="2" w:space="0"/>
              <w:bottom w:val="single" w:color="000000" w:sz="2" w:space="0"/>
              <w:right w:val="single" w:color="000000" w:sz="2" w:space="0"/>
            </w:tcBorders>
            <w:noWrap w:val="0"/>
            <w:vAlign w:val="center"/>
          </w:tcPr>
          <w:p w14:paraId="503680A2">
            <w:pPr>
              <w:spacing w:line="480" w:lineRule="exact"/>
              <w:jc w:val="center"/>
              <w:rPr>
                <w:rFonts w:hint="eastAsia" w:ascii="仿宋" w:hAnsi="仿宋" w:eastAsia="仿宋" w:cs="仿宋"/>
                <w:color w:val="000000"/>
              </w:rPr>
            </w:pPr>
            <w:r>
              <w:rPr>
                <w:rFonts w:hint="eastAsia" w:ascii="仿宋" w:hAnsi="仿宋" w:eastAsia="仿宋" w:cs="仿宋"/>
                <w:color w:val="000000"/>
              </w:rPr>
              <w:t>符合招标文件要求</w:t>
            </w:r>
          </w:p>
        </w:tc>
      </w:tr>
      <w:tr w14:paraId="2E94A2E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01982EC">
            <w:pPr>
              <w:spacing w:line="480" w:lineRule="exact"/>
              <w:jc w:val="center"/>
              <w:rPr>
                <w:rFonts w:hint="eastAsia" w:ascii="仿宋" w:hAnsi="仿宋" w:eastAsia="仿宋" w:cs="仿宋"/>
                <w:color w:val="000000"/>
                <w:lang w:val="en-US" w:eastAsia="zh-CN"/>
              </w:rPr>
            </w:pPr>
            <w:r>
              <w:rPr>
                <w:rFonts w:hint="eastAsia" w:ascii="仿宋" w:hAnsi="仿宋" w:eastAsia="仿宋" w:cs="仿宋"/>
                <w:color w:val="000000"/>
                <w:lang w:val="en-US" w:eastAsia="zh-CN"/>
              </w:rPr>
              <w:t>落实政府采购政策需满足的资格要求</w:t>
            </w:r>
          </w:p>
        </w:tc>
        <w:tc>
          <w:tcPr>
            <w:tcW w:w="4246"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4785847">
            <w:pPr>
              <w:spacing w:line="480" w:lineRule="exact"/>
              <w:jc w:val="center"/>
              <w:rPr>
                <w:rFonts w:hint="eastAsia" w:ascii="仿宋" w:hAnsi="仿宋" w:eastAsia="仿宋" w:cs="仿宋"/>
                <w:color w:val="000000"/>
                <w:lang w:val="en-US" w:eastAsia="zh-CN"/>
              </w:rPr>
            </w:pPr>
            <w:r>
              <w:rPr>
                <w:rFonts w:hint="eastAsia" w:ascii="仿宋" w:hAnsi="仿宋" w:eastAsia="仿宋" w:cs="仿宋"/>
                <w:color w:val="000000"/>
              </w:rPr>
              <w:t>符合招标文件要求</w:t>
            </w:r>
          </w:p>
        </w:tc>
      </w:tr>
      <w:tr w14:paraId="63745CE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195F430">
            <w:pPr>
              <w:spacing w:line="480" w:lineRule="exact"/>
              <w:jc w:val="center"/>
              <w:rPr>
                <w:rFonts w:hint="eastAsia" w:ascii="仿宋" w:hAnsi="仿宋" w:eastAsia="仿宋" w:cs="仿宋"/>
                <w:color w:val="000000"/>
                <w:lang w:val="en-US" w:eastAsia="zh-CN"/>
              </w:rPr>
            </w:pPr>
            <w:r>
              <w:rPr>
                <w:rFonts w:hint="eastAsia" w:ascii="仿宋" w:hAnsi="仿宋" w:eastAsia="仿宋" w:cs="仿宋"/>
                <w:color w:val="000000"/>
              </w:rPr>
              <w:t>投标代理人(授权委托人)资格要求</w:t>
            </w:r>
          </w:p>
        </w:tc>
        <w:tc>
          <w:tcPr>
            <w:tcW w:w="4246"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8667433">
            <w:pPr>
              <w:spacing w:line="480" w:lineRule="exact"/>
              <w:jc w:val="center"/>
              <w:rPr>
                <w:rFonts w:hint="eastAsia" w:ascii="仿宋" w:hAnsi="仿宋" w:eastAsia="仿宋" w:cs="仿宋"/>
                <w:color w:val="000000"/>
                <w:lang w:val="en-US" w:eastAsia="zh-CN"/>
              </w:rPr>
            </w:pPr>
            <w:r>
              <w:rPr>
                <w:rFonts w:hint="eastAsia" w:ascii="仿宋" w:hAnsi="仿宋" w:eastAsia="仿宋" w:cs="仿宋"/>
                <w:color w:val="000000"/>
              </w:rPr>
              <w:t>符合招标文件要求</w:t>
            </w:r>
          </w:p>
        </w:tc>
      </w:tr>
      <w:tr w14:paraId="6147AA6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95" w:hRule="atLeast"/>
        </w:trPr>
        <w:tc>
          <w:tcPr>
            <w:tcW w:w="442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7429B1">
            <w:pPr>
              <w:spacing w:line="480" w:lineRule="exact"/>
              <w:jc w:val="center"/>
              <w:rPr>
                <w:rFonts w:hint="eastAsia" w:ascii="仿宋" w:hAnsi="仿宋" w:eastAsia="仿宋" w:cs="仿宋"/>
                <w:color w:val="000000"/>
                <w:lang w:val="en-US" w:eastAsia="zh-CN"/>
              </w:rPr>
            </w:pPr>
            <w:r>
              <w:rPr>
                <w:rFonts w:hint="eastAsia" w:ascii="仿宋" w:hAnsi="仿宋" w:eastAsia="仿宋" w:cs="仿宋"/>
                <w:color w:val="000000"/>
              </w:rPr>
              <w:t>其他</w:t>
            </w:r>
          </w:p>
        </w:tc>
        <w:tc>
          <w:tcPr>
            <w:tcW w:w="42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03D5ED">
            <w:pPr>
              <w:spacing w:line="480" w:lineRule="exact"/>
              <w:jc w:val="center"/>
              <w:rPr>
                <w:rFonts w:hint="eastAsia" w:ascii="仿宋" w:hAnsi="仿宋" w:eastAsia="仿宋" w:cs="仿宋"/>
                <w:color w:val="000000"/>
                <w:lang w:val="en-US" w:eastAsia="zh-CN"/>
              </w:rPr>
            </w:pPr>
            <w:r>
              <w:rPr>
                <w:rFonts w:hint="eastAsia" w:ascii="仿宋" w:hAnsi="仿宋" w:eastAsia="仿宋" w:cs="仿宋"/>
                <w:color w:val="000000"/>
              </w:rPr>
              <w:t>符合招标文件要求</w:t>
            </w:r>
          </w:p>
        </w:tc>
      </w:tr>
    </w:tbl>
    <w:p w14:paraId="007AE745">
      <w:pPr>
        <w:spacing w:line="480" w:lineRule="exact"/>
        <w:ind w:firstLine="482"/>
        <w:jc w:val="left"/>
        <w:rPr>
          <w:rFonts w:hint="eastAsia" w:ascii="仿宋" w:hAnsi="仿宋" w:eastAsia="仿宋" w:cs="仿宋"/>
          <w:b/>
          <w:bCs/>
          <w:color w:val="000000"/>
          <w:sz w:val="24"/>
        </w:rPr>
      </w:pPr>
      <w:r>
        <w:rPr>
          <w:rFonts w:hint="eastAsia" w:ascii="仿宋" w:hAnsi="仿宋" w:eastAsia="仿宋" w:cs="仿宋"/>
          <w:b/>
          <w:bCs/>
          <w:color w:val="000000"/>
          <w:sz w:val="24"/>
        </w:rPr>
        <w:t>二、符合性审查</w:t>
      </w:r>
    </w:p>
    <w:p w14:paraId="50088E11">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zCs w:val="28"/>
        </w:rPr>
        <w:t>评标委员会对符合资格的</w:t>
      </w:r>
      <w:r>
        <w:rPr>
          <w:rFonts w:hint="eastAsia" w:ascii="仿宋" w:hAnsi="仿宋" w:eastAsia="仿宋" w:cs="仿宋"/>
          <w:color w:val="000000"/>
          <w:sz w:val="24"/>
          <w:szCs w:val="28"/>
          <w:lang w:eastAsia="zh-CN"/>
        </w:rPr>
        <w:t>供应商</w:t>
      </w:r>
      <w:r>
        <w:rPr>
          <w:rFonts w:hint="eastAsia" w:ascii="仿宋" w:hAnsi="仿宋" w:eastAsia="仿宋" w:cs="仿宋"/>
          <w:color w:val="000000"/>
          <w:sz w:val="24"/>
          <w:szCs w:val="28"/>
        </w:rPr>
        <w:t>的</w:t>
      </w:r>
      <w:r>
        <w:rPr>
          <w:rFonts w:hint="eastAsia" w:ascii="仿宋" w:hAnsi="仿宋" w:eastAsia="仿宋" w:cs="仿宋"/>
          <w:color w:val="000000"/>
          <w:sz w:val="24"/>
          <w:szCs w:val="28"/>
          <w:lang w:eastAsia="zh-CN"/>
        </w:rPr>
        <w:t>响应文件</w:t>
      </w:r>
      <w:r>
        <w:rPr>
          <w:rFonts w:hint="eastAsia" w:ascii="仿宋" w:hAnsi="仿宋" w:eastAsia="仿宋" w:cs="仿宋"/>
          <w:color w:val="000000"/>
          <w:sz w:val="24"/>
          <w:szCs w:val="28"/>
        </w:rPr>
        <w:t>进行符合性审查，未通过审查的为无效标，不再参与评审。</w:t>
      </w:r>
    </w:p>
    <w:tbl>
      <w:tblPr>
        <w:tblStyle w:val="48"/>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3F93003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2" w:space="0"/>
              <w:left w:val="single" w:color="000000" w:sz="2" w:space="0"/>
              <w:bottom w:val="single" w:color="000000" w:sz="2" w:space="0"/>
              <w:right w:val="single" w:color="000000" w:sz="2" w:space="0"/>
            </w:tcBorders>
            <w:noWrap w:val="0"/>
            <w:vAlign w:val="center"/>
          </w:tcPr>
          <w:p w14:paraId="4DC013C4">
            <w:pPr>
              <w:spacing w:line="480" w:lineRule="exact"/>
              <w:jc w:val="center"/>
              <w:rPr>
                <w:rFonts w:hint="eastAsia" w:ascii="仿宋" w:hAnsi="仿宋" w:eastAsia="仿宋" w:cs="仿宋"/>
                <w:color w:val="000000"/>
              </w:rPr>
            </w:pPr>
            <w:r>
              <w:rPr>
                <w:rFonts w:hint="eastAsia" w:ascii="仿宋" w:hAnsi="仿宋" w:eastAsia="仿宋" w:cs="仿宋"/>
                <w:color w:val="000000"/>
              </w:rPr>
              <w:t>符合性审查因素</w:t>
            </w:r>
          </w:p>
        </w:tc>
        <w:tc>
          <w:tcPr>
            <w:tcW w:w="4304" w:type="dxa"/>
            <w:tcBorders>
              <w:top w:val="single" w:color="000000" w:sz="2" w:space="0"/>
              <w:left w:val="single" w:color="000000" w:sz="2" w:space="0"/>
              <w:bottom w:val="single" w:color="000000" w:sz="2" w:space="0"/>
              <w:right w:val="single" w:color="000000" w:sz="2" w:space="0"/>
            </w:tcBorders>
            <w:noWrap w:val="0"/>
            <w:vAlign w:val="center"/>
          </w:tcPr>
          <w:p w14:paraId="5059B3FB">
            <w:pPr>
              <w:spacing w:line="480" w:lineRule="exact"/>
              <w:jc w:val="center"/>
              <w:rPr>
                <w:rFonts w:hint="eastAsia" w:ascii="仿宋" w:hAnsi="仿宋" w:eastAsia="仿宋" w:cs="仿宋"/>
                <w:color w:val="000000"/>
              </w:rPr>
            </w:pPr>
            <w:r>
              <w:rPr>
                <w:rFonts w:hint="eastAsia" w:ascii="仿宋" w:hAnsi="仿宋" w:eastAsia="仿宋" w:cs="仿宋"/>
                <w:color w:val="000000"/>
              </w:rPr>
              <w:t>审查标准</w:t>
            </w:r>
          </w:p>
        </w:tc>
      </w:tr>
      <w:tr w14:paraId="740BCB3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2" w:space="0"/>
              <w:left w:val="single" w:color="000000" w:sz="2" w:space="0"/>
              <w:bottom w:val="single" w:color="000000" w:sz="2" w:space="0"/>
              <w:right w:val="single" w:color="000000" w:sz="2" w:space="0"/>
            </w:tcBorders>
            <w:noWrap w:val="0"/>
            <w:vAlign w:val="center"/>
          </w:tcPr>
          <w:p w14:paraId="25C86FFA">
            <w:pPr>
              <w:spacing w:line="480" w:lineRule="exact"/>
              <w:jc w:val="center"/>
              <w:rPr>
                <w:rFonts w:hint="eastAsia" w:ascii="仿宋" w:hAnsi="仿宋" w:eastAsia="仿宋" w:cs="仿宋"/>
                <w:color w:val="000000"/>
              </w:rPr>
            </w:pPr>
            <w:r>
              <w:rPr>
                <w:rFonts w:hint="eastAsia" w:ascii="仿宋" w:hAnsi="仿宋" w:eastAsia="仿宋" w:cs="仿宋"/>
                <w:color w:val="000000"/>
              </w:rPr>
              <w:t>开标一览表及报价</w:t>
            </w:r>
          </w:p>
        </w:tc>
        <w:tc>
          <w:tcPr>
            <w:tcW w:w="4304" w:type="dxa"/>
            <w:tcBorders>
              <w:top w:val="single" w:color="000000" w:sz="2" w:space="0"/>
              <w:left w:val="single" w:color="000000" w:sz="2" w:space="0"/>
              <w:bottom w:val="single" w:color="000000" w:sz="2" w:space="0"/>
              <w:right w:val="single" w:color="000000" w:sz="2" w:space="0"/>
            </w:tcBorders>
            <w:noWrap w:val="0"/>
            <w:vAlign w:val="center"/>
          </w:tcPr>
          <w:p w14:paraId="464750B8">
            <w:pPr>
              <w:spacing w:line="480" w:lineRule="exact"/>
              <w:jc w:val="center"/>
              <w:rPr>
                <w:rFonts w:hint="eastAsia" w:ascii="仿宋" w:hAnsi="仿宋" w:eastAsia="仿宋" w:cs="仿宋"/>
                <w:color w:val="000000"/>
              </w:rPr>
            </w:pPr>
            <w:r>
              <w:rPr>
                <w:rFonts w:hint="eastAsia" w:ascii="仿宋" w:hAnsi="仿宋" w:eastAsia="仿宋" w:cs="仿宋"/>
                <w:color w:val="000000"/>
              </w:rPr>
              <w:t>符合招标文件要求</w:t>
            </w:r>
          </w:p>
        </w:tc>
      </w:tr>
      <w:tr w14:paraId="6F5D3EC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2" w:space="0"/>
              <w:left w:val="single" w:color="000000" w:sz="2" w:space="0"/>
              <w:bottom w:val="single" w:color="000000" w:sz="2" w:space="0"/>
              <w:right w:val="single" w:color="000000" w:sz="2" w:space="0"/>
            </w:tcBorders>
            <w:noWrap w:val="0"/>
            <w:vAlign w:val="center"/>
          </w:tcPr>
          <w:p w14:paraId="2DAC773A">
            <w:pPr>
              <w:spacing w:line="480" w:lineRule="exact"/>
              <w:jc w:val="center"/>
              <w:rPr>
                <w:rFonts w:hint="eastAsia" w:ascii="仿宋" w:hAnsi="仿宋" w:eastAsia="仿宋" w:cs="仿宋"/>
                <w:color w:val="000000"/>
              </w:rPr>
            </w:pPr>
            <w:r>
              <w:rPr>
                <w:rFonts w:hint="eastAsia" w:ascii="仿宋" w:hAnsi="仿宋" w:eastAsia="仿宋" w:cs="仿宋"/>
                <w:color w:val="000000"/>
              </w:rPr>
              <w:t>法人授权书</w:t>
            </w:r>
          </w:p>
        </w:tc>
        <w:tc>
          <w:tcPr>
            <w:tcW w:w="4304" w:type="dxa"/>
            <w:tcBorders>
              <w:top w:val="single" w:color="000000" w:sz="2" w:space="0"/>
              <w:left w:val="single" w:color="000000" w:sz="2" w:space="0"/>
              <w:bottom w:val="single" w:color="000000" w:sz="2" w:space="0"/>
              <w:right w:val="single" w:color="000000" w:sz="2" w:space="0"/>
            </w:tcBorders>
            <w:noWrap w:val="0"/>
            <w:vAlign w:val="center"/>
          </w:tcPr>
          <w:p w14:paraId="34838639">
            <w:pPr>
              <w:spacing w:line="480" w:lineRule="exact"/>
              <w:jc w:val="center"/>
              <w:rPr>
                <w:rFonts w:hint="eastAsia" w:ascii="仿宋" w:hAnsi="仿宋" w:eastAsia="仿宋" w:cs="仿宋"/>
                <w:color w:val="000000"/>
              </w:rPr>
            </w:pPr>
            <w:r>
              <w:rPr>
                <w:rFonts w:hint="eastAsia" w:ascii="仿宋" w:hAnsi="仿宋" w:eastAsia="仿宋" w:cs="仿宋"/>
                <w:color w:val="000000"/>
              </w:rPr>
              <w:t>符合招标文件要求</w:t>
            </w:r>
          </w:p>
        </w:tc>
      </w:tr>
      <w:tr w14:paraId="3EF7E12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80" w:hRule="atLeast"/>
        </w:trPr>
        <w:tc>
          <w:tcPr>
            <w:tcW w:w="4364" w:type="dxa"/>
            <w:vMerge w:val="restart"/>
            <w:tcBorders>
              <w:top w:val="single" w:color="000000" w:sz="2" w:space="0"/>
              <w:left w:val="single" w:color="000000" w:sz="2" w:space="0"/>
              <w:bottom w:val="single" w:color="000000" w:sz="2" w:space="0"/>
              <w:right w:val="single" w:color="000000" w:sz="2" w:space="0"/>
            </w:tcBorders>
            <w:noWrap w:val="0"/>
            <w:vAlign w:val="center"/>
          </w:tcPr>
          <w:p w14:paraId="62FC3B33">
            <w:pPr>
              <w:pBdr>
                <w:top w:val="none" w:color="000000" w:sz="0" w:space="0"/>
                <w:left w:val="none" w:color="000000" w:sz="0" w:space="0"/>
                <w:bottom w:val="none" w:color="000000" w:sz="0" w:space="0"/>
                <w:right w:val="none" w:color="000000" w:sz="0" w:space="0"/>
              </w:pBdr>
              <w:spacing w:line="480" w:lineRule="exact"/>
              <w:jc w:val="center"/>
              <w:rPr>
                <w:rFonts w:hint="eastAsia" w:ascii="仿宋" w:hAnsi="仿宋" w:eastAsia="仿宋" w:cs="仿宋"/>
                <w:color w:val="000000"/>
              </w:rPr>
            </w:pPr>
            <w:r>
              <w:rPr>
                <w:rFonts w:hint="eastAsia" w:ascii="仿宋" w:hAnsi="仿宋" w:eastAsia="仿宋" w:cs="仿宋"/>
                <w:color w:val="000000"/>
              </w:rPr>
              <w:t>人员配备要求承诺函</w:t>
            </w:r>
          </w:p>
        </w:tc>
        <w:tc>
          <w:tcPr>
            <w:tcW w:w="4304" w:type="dxa"/>
            <w:vMerge w:val="restart"/>
            <w:tcBorders>
              <w:top w:val="single" w:color="000000" w:sz="2" w:space="0"/>
              <w:left w:val="single" w:color="000000" w:sz="2" w:space="0"/>
              <w:bottom w:val="single" w:color="000000" w:sz="2" w:space="0"/>
              <w:right w:val="single" w:color="000000" w:sz="2" w:space="0"/>
            </w:tcBorders>
            <w:noWrap w:val="0"/>
            <w:vAlign w:val="center"/>
          </w:tcPr>
          <w:p w14:paraId="23EE71AC">
            <w:pPr>
              <w:spacing w:line="480" w:lineRule="exact"/>
              <w:jc w:val="center"/>
              <w:rPr>
                <w:rFonts w:hint="eastAsia" w:ascii="仿宋" w:hAnsi="仿宋" w:eastAsia="仿宋" w:cs="仿宋"/>
                <w:color w:val="000000"/>
              </w:rPr>
            </w:pPr>
            <w:r>
              <w:rPr>
                <w:rFonts w:hint="eastAsia" w:ascii="仿宋" w:hAnsi="仿宋" w:eastAsia="仿宋" w:cs="仿宋"/>
                <w:color w:val="000000"/>
              </w:rPr>
              <w:t>符合招标文件要求</w:t>
            </w:r>
          </w:p>
        </w:tc>
      </w:tr>
      <w:tr w14:paraId="17A1744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2" w:space="0"/>
              <w:left w:val="single" w:color="000000" w:sz="2" w:space="0"/>
              <w:bottom w:val="single" w:color="000000" w:sz="2" w:space="0"/>
              <w:right w:val="single" w:color="000000" w:sz="2" w:space="0"/>
            </w:tcBorders>
            <w:noWrap w:val="0"/>
            <w:vAlign w:val="center"/>
          </w:tcPr>
          <w:p w14:paraId="10B66F3B">
            <w:pPr>
              <w:spacing w:line="480" w:lineRule="exact"/>
              <w:jc w:val="center"/>
              <w:rPr>
                <w:rFonts w:hint="eastAsia" w:ascii="仿宋" w:hAnsi="仿宋" w:eastAsia="仿宋" w:cs="仿宋"/>
                <w:color w:val="000000"/>
              </w:rPr>
            </w:pPr>
            <w:r>
              <w:rPr>
                <w:rFonts w:hint="eastAsia" w:ascii="仿宋" w:hAnsi="仿宋" w:eastAsia="仿宋" w:cs="仿宋"/>
                <w:color w:val="000000"/>
              </w:rPr>
              <w:t>其他</w:t>
            </w:r>
          </w:p>
        </w:tc>
        <w:tc>
          <w:tcPr>
            <w:tcW w:w="4304" w:type="dxa"/>
            <w:tcBorders>
              <w:top w:val="single" w:color="000000" w:sz="2" w:space="0"/>
              <w:left w:val="single" w:color="000000" w:sz="2" w:space="0"/>
              <w:bottom w:val="single" w:color="000000" w:sz="2" w:space="0"/>
              <w:right w:val="single" w:color="000000" w:sz="2" w:space="0"/>
            </w:tcBorders>
            <w:noWrap w:val="0"/>
            <w:vAlign w:val="center"/>
          </w:tcPr>
          <w:p w14:paraId="5AE5D5D5">
            <w:pPr>
              <w:spacing w:line="480" w:lineRule="exact"/>
              <w:jc w:val="center"/>
              <w:rPr>
                <w:rFonts w:hint="eastAsia" w:ascii="仿宋" w:hAnsi="仿宋" w:eastAsia="仿宋" w:cs="仿宋"/>
                <w:color w:val="000000"/>
              </w:rPr>
            </w:pPr>
            <w:r>
              <w:rPr>
                <w:rFonts w:hint="eastAsia" w:ascii="仿宋" w:hAnsi="仿宋" w:eastAsia="仿宋" w:cs="仿宋"/>
                <w:color w:val="000000"/>
              </w:rPr>
              <w:t>符合招标文件要求</w:t>
            </w:r>
          </w:p>
        </w:tc>
      </w:tr>
    </w:tbl>
    <w:p w14:paraId="640E5A8F">
      <w:pPr>
        <w:spacing w:line="480" w:lineRule="exact"/>
        <w:ind w:firstLine="482"/>
        <w:jc w:val="left"/>
        <w:rPr>
          <w:rFonts w:hint="eastAsia" w:ascii="仿宋" w:hAnsi="仿宋" w:eastAsia="仿宋" w:cs="仿宋"/>
          <w:b/>
          <w:bCs/>
          <w:color w:val="000000"/>
          <w:sz w:val="24"/>
        </w:rPr>
      </w:pPr>
      <w:r>
        <w:rPr>
          <w:rFonts w:hint="eastAsia" w:ascii="仿宋" w:hAnsi="仿宋" w:eastAsia="仿宋" w:cs="仿宋"/>
          <w:b/>
          <w:bCs/>
          <w:color w:val="000000"/>
          <w:sz w:val="24"/>
        </w:rPr>
        <w:t>三、评标方法</w:t>
      </w:r>
    </w:p>
    <w:p w14:paraId="7ADC4DD1">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zCs w:val="28"/>
        </w:rPr>
        <w:t>本项目采用综合评分法，评标结果按评审后得分由高到低顺序排列。得分相同的，按投标报价由低到高顺序排序。得分且投标报价相同的并列。</w:t>
      </w:r>
    </w:p>
    <w:p w14:paraId="14B62D26">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rPr>
        <w:t>综合评分保留至小数点后两位。</w:t>
      </w:r>
    </w:p>
    <w:p w14:paraId="2E21D5D4">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rPr>
        <w:t>评标委员会根据评标后</w:t>
      </w:r>
      <w:r>
        <w:rPr>
          <w:rFonts w:hint="eastAsia" w:ascii="仿宋" w:hAnsi="仿宋" w:eastAsia="仿宋" w:cs="仿宋"/>
          <w:color w:val="000000"/>
          <w:sz w:val="24"/>
          <w:lang w:eastAsia="zh-CN"/>
        </w:rPr>
        <w:t>供应商</w:t>
      </w:r>
      <w:r>
        <w:rPr>
          <w:rFonts w:hint="eastAsia" w:ascii="仿宋" w:hAnsi="仿宋" w:eastAsia="仿宋" w:cs="仿宋"/>
          <w:color w:val="000000"/>
          <w:sz w:val="24"/>
        </w:rPr>
        <w:t>排序推荐中标候选人，并形成评标报告。</w:t>
      </w:r>
    </w:p>
    <w:p w14:paraId="0865195E">
      <w:pPr>
        <w:numPr>
          <w:ilvl w:val="0"/>
          <w:numId w:val="4"/>
        </w:numPr>
        <w:spacing w:line="480" w:lineRule="exact"/>
        <w:ind w:firstLine="482"/>
        <w:jc w:val="left"/>
        <w:rPr>
          <w:rFonts w:hint="eastAsia" w:ascii="仿宋" w:hAnsi="仿宋" w:eastAsia="仿宋" w:cs="仿宋"/>
          <w:b/>
          <w:bCs/>
          <w:color w:val="000000"/>
          <w:sz w:val="24"/>
        </w:rPr>
      </w:pPr>
      <w:r>
        <w:rPr>
          <w:rFonts w:hint="eastAsia" w:ascii="仿宋" w:hAnsi="仿宋" w:eastAsia="仿宋" w:cs="仿宋"/>
          <w:b/>
          <w:bCs/>
          <w:color w:val="000000"/>
          <w:sz w:val="24"/>
        </w:rPr>
        <w:t>评标标准</w:t>
      </w:r>
    </w:p>
    <w:p w14:paraId="182F3D84">
      <w:pPr>
        <w:spacing w:line="480" w:lineRule="exact"/>
        <w:ind w:firstLine="480"/>
        <w:jc w:val="left"/>
        <w:rPr>
          <w:rFonts w:hint="eastAsia" w:ascii="仿宋" w:hAnsi="仿宋" w:eastAsia="仿宋" w:cs="仿宋"/>
          <w:color w:val="000000"/>
          <w:sz w:val="24"/>
        </w:rPr>
      </w:pPr>
      <w:r>
        <w:rPr>
          <w:rFonts w:hint="eastAsia" w:ascii="仿宋" w:hAnsi="仿宋" w:eastAsia="仿宋" w:cs="仿宋"/>
          <w:color w:val="000000"/>
          <w:sz w:val="24"/>
        </w:rPr>
        <w:t>评标委员会根据评标后</w:t>
      </w:r>
      <w:r>
        <w:rPr>
          <w:rFonts w:hint="eastAsia" w:ascii="仿宋" w:hAnsi="仿宋" w:eastAsia="仿宋" w:cs="仿宋"/>
          <w:color w:val="000000"/>
          <w:sz w:val="24"/>
          <w:lang w:eastAsia="zh-CN"/>
        </w:rPr>
        <w:t>供应商</w:t>
      </w:r>
      <w:r>
        <w:rPr>
          <w:rFonts w:hint="eastAsia" w:ascii="仿宋" w:hAnsi="仿宋" w:eastAsia="仿宋" w:cs="仿宋"/>
          <w:color w:val="000000"/>
          <w:sz w:val="24"/>
        </w:rPr>
        <w:t>排序推荐中标候选人，并形成评标报告。</w:t>
      </w:r>
    </w:p>
    <w:tbl>
      <w:tblPr>
        <w:tblStyle w:val="48"/>
        <w:tblpPr w:leftFromText="180" w:rightFromText="180" w:vertAnchor="text" w:horzAnchor="page" w:tblpX="1781" w:tblpY="398"/>
        <w:tblOverlap w:val="never"/>
        <w:tblW w:w="5155"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1208"/>
        <w:gridCol w:w="877"/>
        <w:gridCol w:w="6495"/>
      </w:tblGrid>
      <w:tr w14:paraId="71639FB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87" w:hRule="atLeast"/>
        </w:trPr>
        <w:tc>
          <w:tcPr>
            <w:tcW w:w="704" w:type="pct"/>
            <w:tcBorders>
              <w:top w:val="single" w:color="auto" w:sz="6" w:space="0"/>
              <w:left w:val="single" w:color="auto" w:sz="6" w:space="0"/>
              <w:bottom w:val="single" w:color="auto" w:sz="6" w:space="0"/>
              <w:right w:val="single" w:color="auto" w:sz="6" w:space="0"/>
            </w:tcBorders>
            <w:noWrap w:val="0"/>
            <w:vAlign w:val="center"/>
          </w:tcPr>
          <w:p w14:paraId="08639055">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评审因素</w:t>
            </w:r>
          </w:p>
        </w:tc>
        <w:tc>
          <w:tcPr>
            <w:tcW w:w="511" w:type="pct"/>
            <w:tcBorders>
              <w:top w:val="single" w:color="auto" w:sz="6" w:space="0"/>
              <w:left w:val="single" w:color="auto" w:sz="6" w:space="0"/>
              <w:bottom w:val="single" w:color="auto" w:sz="6" w:space="0"/>
              <w:right w:val="single" w:color="auto" w:sz="6" w:space="0"/>
            </w:tcBorders>
            <w:noWrap w:val="0"/>
            <w:vAlign w:val="center"/>
          </w:tcPr>
          <w:p w14:paraId="4C56ACCB">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分数</w:t>
            </w:r>
          </w:p>
        </w:tc>
        <w:tc>
          <w:tcPr>
            <w:tcW w:w="3784" w:type="pct"/>
            <w:tcBorders>
              <w:top w:val="single" w:color="auto" w:sz="6" w:space="0"/>
              <w:left w:val="single" w:color="auto" w:sz="6" w:space="0"/>
              <w:bottom w:val="single" w:color="auto" w:sz="6" w:space="0"/>
              <w:right w:val="single" w:color="auto" w:sz="6" w:space="0"/>
            </w:tcBorders>
            <w:noWrap w:val="0"/>
            <w:vAlign w:val="center"/>
          </w:tcPr>
          <w:p w14:paraId="6C7E0605">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评审标准</w:t>
            </w:r>
          </w:p>
        </w:tc>
      </w:tr>
      <w:tr w14:paraId="03B88B8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704" w:type="pct"/>
            <w:tcBorders>
              <w:top w:val="single" w:color="auto" w:sz="6" w:space="0"/>
              <w:left w:val="single" w:color="auto" w:sz="6" w:space="0"/>
              <w:bottom w:val="single" w:color="auto" w:sz="6" w:space="0"/>
              <w:right w:val="single" w:color="auto" w:sz="6" w:space="0"/>
            </w:tcBorders>
            <w:noWrap w:val="0"/>
            <w:vAlign w:val="center"/>
          </w:tcPr>
          <w:p w14:paraId="65778A46">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磋商报价</w:t>
            </w:r>
          </w:p>
        </w:tc>
        <w:tc>
          <w:tcPr>
            <w:tcW w:w="511" w:type="pct"/>
            <w:tcBorders>
              <w:top w:val="single" w:color="auto" w:sz="6" w:space="0"/>
              <w:left w:val="single" w:color="auto" w:sz="6" w:space="0"/>
              <w:bottom w:val="single" w:color="auto" w:sz="6" w:space="0"/>
              <w:right w:val="single" w:color="auto" w:sz="6" w:space="0"/>
            </w:tcBorders>
            <w:noWrap w:val="0"/>
            <w:vAlign w:val="center"/>
          </w:tcPr>
          <w:p w14:paraId="74469712">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20.00</w:t>
            </w:r>
          </w:p>
        </w:tc>
        <w:tc>
          <w:tcPr>
            <w:tcW w:w="3784" w:type="pct"/>
            <w:tcBorders>
              <w:top w:val="single" w:color="auto" w:sz="6" w:space="0"/>
              <w:left w:val="single" w:color="auto" w:sz="6" w:space="0"/>
              <w:bottom w:val="single" w:color="auto" w:sz="6" w:space="0"/>
              <w:right w:val="single" w:color="auto" w:sz="6" w:space="0"/>
            </w:tcBorders>
            <w:noWrap w:val="0"/>
            <w:vAlign w:val="center"/>
          </w:tcPr>
          <w:p w14:paraId="247C835C">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采用低价优先法计算，即满足磋商文件要求且最后报价最低的供应商的价格为磋商基准价，其价格分为满分。其他供应商的价格分统一按照下列公式计算：磋商报价得分=（磋商基准价/最后磋商报价）×20。（四舍五入保留到小数点后两位）。</w:t>
            </w:r>
          </w:p>
        </w:tc>
      </w:tr>
      <w:tr w14:paraId="4D41DD9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70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60952345">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服务要求承诺（一）及相关服务方案</w:t>
            </w:r>
          </w:p>
        </w:tc>
        <w:tc>
          <w:tcPr>
            <w:tcW w:w="511"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120450CC">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10.00</w:t>
            </w:r>
          </w:p>
        </w:tc>
        <w:tc>
          <w:tcPr>
            <w:tcW w:w="378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2B3C641E">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1、供应商承诺中标后按照“第四章、采购需求-二、人员配备及职责-1、人员配备、2、日常出勤、3、保洁员职责（含具体保洁要求）”标准服务的，得8分。注：响应文件中需提供加盖本单位公章的承诺函电子件，格式见招标文件“第六章”，未提供不得分。2、供应商对基本服务、保洁服务（含具体保洁要求）的采购需求内容，自行提供上述服务方案，服务方案全部优于采购需求的，得2分；未提供不得分。</w:t>
            </w:r>
          </w:p>
        </w:tc>
      </w:tr>
      <w:tr w14:paraId="538768C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70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570F66F2">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服务要求承诺（二）及相关服务方案</w:t>
            </w:r>
          </w:p>
        </w:tc>
        <w:tc>
          <w:tcPr>
            <w:tcW w:w="511"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18209C35">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10.00</w:t>
            </w:r>
          </w:p>
        </w:tc>
        <w:tc>
          <w:tcPr>
            <w:tcW w:w="378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593832E4">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1、供应商承诺中标后按照“第四章、采购需求-七、特殊时期的应急保障措施,九、其他要求”的标准服务的，得8分。注：响应文件中需提供加盖本单位公章的承诺函电子件，格式见招标文件“第六章”，未提供不得分。2、供应商对运送及工勤服务的采购需求内容，自行提供上述服务方案，服务方案全部优于采购需求的，得2分；没有内容不得分。</w:t>
            </w:r>
          </w:p>
        </w:tc>
      </w:tr>
      <w:tr w14:paraId="33927B4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04" w:type="pct"/>
            <w:tcBorders>
              <w:top w:val="single" w:color="auto" w:sz="6" w:space="0"/>
              <w:left w:val="single" w:color="auto" w:sz="6" w:space="0"/>
              <w:bottom w:val="single" w:color="auto" w:sz="6" w:space="0"/>
              <w:right w:val="single" w:color="auto" w:sz="6" w:space="0"/>
            </w:tcBorders>
            <w:noWrap w:val="0"/>
            <w:vAlign w:val="center"/>
          </w:tcPr>
          <w:p w14:paraId="1CA5727E">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企业经营业绩</w:t>
            </w:r>
          </w:p>
        </w:tc>
        <w:tc>
          <w:tcPr>
            <w:tcW w:w="511" w:type="pct"/>
            <w:tcBorders>
              <w:top w:val="single" w:color="auto" w:sz="6" w:space="0"/>
              <w:left w:val="single" w:color="auto" w:sz="6" w:space="0"/>
              <w:bottom w:val="single" w:color="auto" w:sz="6" w:space="0"/>
              <w:right w:val="single" w:color="auto" w:sz="6" w:space="0"/>
            </w:tcBorders>
            <w:noWrap w:val="0"/>
            <w:vAlign w:val="center"/>
          </w:tcPr>
          <w:p w14:paraId="635D7F64">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12.00</w:t>
            </w:r>
          </w:p>
        </w:tc>
        <w:tc>
          <w:tcPr>
            <w:tcW w:w="3784" w:type="pct"/>
            <w:tcBorders>
              <w:top w:val="single" w:color="auto" w:sz="6" w:space="0"/>
              <w:left w:val="single" w:color="auto" w:sz="6" w:space="0"/>
              <w:bottom w:val="single" w:color="auto" w:sz="6" w:space="0"/>
              <w:right w:val="single" w:color="auto" w:sz="6" w:space="0"/>
            </w:tcBorders>
            <w:noWrap w:val="0"/>
            <w:vAlign w:val="center"/>
          </w:tcPr>
          <w:p w14:paraId="7B7541CC">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供应商自2023年1月1日以来（以合同签订时间为准），具有类似（非住宅物业服务）物业服务项目业绩，每有一个得3分，本项最高得12分。</w:t>
            </w:r>
          </w:p>
          <w:p w14:paraId="6B4FD451">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注：1、响应文件中提供合同、任意一张合同服务费发票电子件，未提供或提供不齐全不得分。</w:t>
            </w:r>
          </w:p>
          <w:p w14:paraId="6D9E42CF">
            <w:pPr>
              <w:keepNext w:val="0"/>
              <w:keepLines w:val="0"/>
              <w:pageBreakBefore w:val="0"/>
              <w:widowControl w:val="0"/>
              <w:numPr>
                <w:ilvl w:val="0"/>
                <w:numId w:val="0"/>
              </w:numPr>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2、中标人提供的有关业绩将随中标结果同步公开。</w:t>
            </w:r>
          </w:p>
        </w:tc>
      </w:tr>
      <w:tr w14:paraId="553D49A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0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11D9FCE7">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奖项</w:t>
            </w:r>
          </w:p>
        </w:tc>
        <w:tc>
          <w:tcPr>
            <w:tcW w:w="511"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17EB9BDA">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9.00</w:t>
            </w:r>
          </w:p>
        </w:tc>
        <w:tc>
          <w:tcPr>
            <w:tcW w:w="378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08C4CE31">
            <w:pPr>
              <w:pStyle w:val="4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right="0"/>
              <w:jc w:val="both"/>
              <w:rPr>
                <w:rFonts w:hint="eastAsia" w:ascii="仿宋" w:hAnsi="仿宋" w:eastAsia="仿宋" w:cs="仿宋"/>
              </w:rPr>
            </w:pP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在物业管理方面获得县（区）级及以上政府或主管部门表彰的有一个得</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分，本项最多得</w:t>
            </w:r>
            <w:r>
              <w:rPr>
                <w:rFonts w:hint="eastAsia" w:ascii="仿宋" w:hAnsi="仿宋" w:eastAsia="仿宋" w:cs="仿宋"/>
                <w:color w:val="000000"/>
                <w:sz w:val="24"/>
                <w:szCs w:val="24"/>
                <w:lang w:val="en-US" w:eastAsia="zh-CN"/>
              </w:rPr>
              <w:t>9</w:t>
            </w:r>
            <w:r>
              <w:rPr>
                <w:rFonts w:hint="eastAsia" w:ascii="仿宋" w:hAnsi="仿宋" w:eastAsia="仿宋" w:cs="仿宋"/>
                <w:color w:val="000000"/>
                <w:sz w:val="24"/>
                <w:szCs w:val="24"/>
              </w:rPr>
              <w:t>分。</w:t>
            </w:r>
          </w:p>
          <w:p w14:paraId="7F581297">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注</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提供相关</w:t>
            </w:r>
            <w:r>
              <w:rPr>
                <w:rFonts w:hint="eastAsia" w:ascii="仿宋" w:hAnsi="仿宋" w:eastAsia="仿宋" w:cs="仿宋"/>
                <w:color w:val="000000"/>
                <w:sz w:val="24"/>
                <w:szCs w:val="24"/>
                <w:lang w:val="en-US" w:eastAsia="zh-CN"/>
              </w:rPr>
              <w:t>获奖</w:t>
            </w:r>
            <w:r>
              <w:rPr>
                <w:rFonts w:hint="eastAsia" w:ascii="仿宋" w:hAnsi="仿宋" w:eastAsia="仿宋" w:cs="仿宋"/>
                <w:color w:val="000000"/>
                <w:sz w:val="24"/>
                <w:szCs w:val="24"/>
              </w:rPr>
              <w:t>证书</w:t>
            </w:r>
            <w:r>
              <w:rPr>
                <w:rFonts w:hint="eastAsia" w:ascii="仿宋" w:hAnsi="仿宋" w:eastAsia="仿宋" w:cs="仿宋"/>
                <w:color w:val="000000"/>
                <w:sz w:val="24"/>
                <w:szCs w:val="24"/>
                <w:lang w:val="en-US" w:eastAsia="zh-CN"/>
              </w:rPr>
              <w:t>或奖牌等证明材料</w:t>
            </w:r>
            <w:r>
              <w:rPr>
                <w:rFonts w:hint="eastAsia" w:ascii="仿宋" w:hAnsi="仿宋" w:eastAsia="仿宋" w:cs="仿宋"/>
                <w:color w:val="000000"/>
                <w:sz w:val="24"/>
                <w:szCs w:val="24"/>
              </w:rPr>
              <w:t>扫描件，上述证明材料需体现</w:t>
            </w: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名称，未按要求提供不计分。</w:t>
            </w:r>
          </w:p>
          <w:p w14:paraId="182803D4">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000000"/>
                <w:sz w:val="24"/>
                <w:szCs w:val="24"/>
                <w:rtl w:val="0"/>
                <w:lang w:val="en-US" w:eastAsia="zh-CN"/>
              </w:rPr>
            </w:pPr>
            <w:r>
              <w:rPr>
                <w:rFonts w:hint="eastAsia" w:ascii="仿宋" w:hAnsi="仿宋" w:eastAsia="仿宋" w:cs="仿宋"/>
                <w:color w:val="000000"/>
                <w:sz w:val="24"/>
                <w:szCs w:val="24"/>
                <w:rtl w:val="0"/>
                <w:lang w:val="en-US" w:eastAsia="zh-CN"/>
              </w:rPr>
              <w:t>2、中标人提供的有关业绩将随中标结果同步公开。</w:t>
            </w:r>
          </w:p>
        </w:tc>
      </w:tr>
      <w:tr w14:paraId="271F702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0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3AE8129C">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相关证书</w:t>
            </w:r>
          </w:p>
        </w:tc>
        <w:tc>
          <w:tcPr>
            <w:tcW w:w="511"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7BF6607E">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6.00</w:t>
            </w:r>
          </w:p>
        </w:tc>
        <w:tc>
          <w:tcPr>
            <w:tcW w:w="378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4FBFFE75">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供应商具有有效期内的质量管理体系认证证书、环境管理体系认证证书、职业健康安全管理体系认证证书，每有一项得2分，本项最高得6分。 </w:t>
            </w:r>
          </w:p>
          <w:p w14:paraId="7920095A">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注：1、响应文件中提供上述相关证书电子件和在国家市场监督管理总局全国认证认可信息公共服务平台查询认证有效的页面截图，未提供的不得分。</w:t>
            </w:r>
          </w:p>
          <w:p w14:paraId="2B227DFC">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2、中标人提供的有关证书将随中标结果同步公开。</w:t>
            </w:r>
          </w:p>
        </w:tc>
      </w:tr>
      <w:tr w14:paraId="5DDECDC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0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16FA2EB4">
            <w:pPr>
              <w:widowControl/>
              <w:spacing w:line="400" w:lineRule="exact"/>
              <w:jc w:val="center"/>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lang w:val="en-US" w:eastAsia="zh-CN" w:bidi="ar"/>
              </w:rPr>
              <w:t>进退场交接方案</w:t>
            </w:r>
          </w:p>
        </w:tc>
        <w:tc>
          <w:tcPr>
            <w:tcW w:w="511"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41CC0F2C">
            <w:pPr>
              <w:widowControl/>
              <w:spacing w:line="400" w:lineRule="exact"/>
              <w:jc w:val="center"/>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lang w:val="en-US" w:eastAsia="zh-CN" w:bidi="ar"/>
              </w:rPr>
              <w:t>6.00</w:t>
            </w:r>
          </w:p>
        </w:tc>
        <w:tc>
          <w:tcPr>
            <w:tcW w:w="378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5DD0F5F9">
            <w:pPr>
              <w:widowControl/>
              <w:numPr>
                <w:ilvl w:val="0"/>
                <w:numId w:val="0"/>
              </w:numPr>
              <w:spacing w:line="400" w:lineRule="exact"/>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在满足</w:t>
            </w:r>
            <w:r>
              <w:rPr>
                <w:rFonts w:hint="eastAsia" w:ascii="仿宋" w:hAnsi="仿宋" w:eastAsia="仿宋" w:cs="仿宋"/>
                <w:color w:val="auto"/>
                <w:sz w:val="24"/>
                <w:szCs w:val="24"/>
                <w:rtl w:val="0"/>
                <w:lang w:val="en-US" w:eastAsia="zh-CN" w:bidi="ar-SA"/>
              </w:rPr>
              <w:t>“第四章、采购需求-五、保洁管理、进退场交接、设备等要求（二）进退场交接”</w:t>
            </w:r>
            <w:r>
              <w:rPr>
                <w:rFonts w:hint="eastAsia" w:ascii="仿宋" w:hAnsi="仿宋" w:eastAsia="仿宋" w:cs="仿宋"/>
                <w:color w:val="000000"/>
                <w:sz w:val="24"/>
                <w:szCs w:val="24"/>
                <w:lang w:val="en-US" w:eastAsia="zh-CN" w:bidi="ar"/>
              </w:rPr>
              <w:t>基础之上评委根据供应商提供的进退场交接方案进行打分。优于采购需求得6分；满足采购需求得3分；没有内容不得分。</w:t>
            </w:r>
          </w:p>
        </w:tc>
      </w:tr>
      <w:tr w14:paraId="0346413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0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261B13A3">
            <w:pPr>
              <w:widowControl/>
              <w:spacing w:line="400" w:lineRule="exact"/>
              <w:jc w:val="center"/>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设备、工具、服装要求</w:t>
            </w:r>
          </w:p>
        </w:tc>
        <w:tc>
          <w:tcPr>
            <w:tcW w:w="511"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0EB73A68">
            <w:pPr>
              <w:widowControl/>
              <w:spacing w:line="400" w:lineRule="exact"/>
              <w:jc w:val="center"/>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6.00</w:t>
            </w:r>
          </w:p>
        </w:tc>
        <w:tc>
          <w:tcPr>
            <w:tcW w:w="378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24734584">
            <w:pPr>
              <w:widowControl/>
              <w:spacing w:line="400" w:lineRule="exact"/>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在满足</w:t>
            </w:r>
            <w:r>
              <w:rPr>
                <w:rFonts w:hint="eastAsia" w:ascii="仿宋" w:hAnsi="仿宋" w:eastAsia="仿宋" w:cs="仿宋"/>
                <w:color w:val="auto"/>
                <w:sz w:val="24"/>
                <w:szCs w:val="24"/>
                <w:rtl w:val="0"/>
                <w:lang w:val="en-US" w:eastAsia="zh-CN" w:bidi="ar-SA"/>
              </w:rPr>
              <w:t>“第四章、采购需求-五、保洁管理、进退场交接、设备等要求（三）设备、工具、服装要求”</w:t>
            </w:r>
            <w:r>
              <w:rPr>
                <w:rFonts w:hint="eastAsia" w:ascii="仿宋" w:hAnsi="仿宋" w:eastAsia="仿宋" w:cs="仿宋"/>
                <w:color w:val="000000"/>
                <w:sz w:val="24"/>
                <w:szCs w:val="24"/>
                <w:lang w:val="en-US" w:eastAsia="zh-CN" w:bidi="ar"/>
              </w:rPr>
              <w:t>基础之上，根据供应商对拟投入本项目设备、耗材、服装方面打分。优于采购需求得6分；满足采购需求得3分；没有内容不得分。</w:t>
            </w:r>
          </w:p>
        </w:tc>
      </w:tr>
      <w:tr w14:paraId="69C74D5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0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588C8880">
            <w:pPr>
              <w:widowControl/>
              <w:spacing w:line="400" w:lineRule="exact"/>
              <w:jc w:val="center"/>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内部考核及培训方案</w:t>
            </w:r>
          </w:p>
        </w:tc>
        <w:tc>
          <w:tcPr>
            <w:tcW w:w="511"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71489276">
            <w:pPr>
              <w:widowControl/>
              <w:spacing w:line="400" w:lineRule="exact"/>
              <w:jc w:val="center"/>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6.00</w:t>
            </w:r>
          </w:p>
        </w:tc>
        <w:tc>
          <w:tcPr>
            <w:tcW w:w="378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2B6A3837">
            <w:pPr>
              <w:widowControl/>
              <w:spacing w:line="400" w:lineRule="exact"/>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在满足</w:t>
            </w:r>
            <w:r>
              <w:rPr>
                <w:rFonts w:hint="eastAsia" w:ascii="仿宋" w:hAnsi="仿宋" w:eastAsia="仿宋" w:cs="仿宋"/>
                <w:color w:val="000000"/>
                <w:sz w:val="24"/>
                <w:szCs w:val="24"/>
                <w:rtl w:val="0"/>
                <w:lang w:val="en-US" w:eastAsia="zh-CN" w:bidi="ar"/>
              </w:rPr>
              <w:t>“第四章、采购需求-八、内部考核与培训”</w:t>
            </w:r>
            <w:r>
              <w:rPr>
                <w:rFonts w:hint="eastAsia" w:ascii="仿宋" w:hAnsi="仿宋" w:eastAsia="仿宋" w:cs="仿宋"/>
                <w:color w:val="000000"/>
                <w:sz w:val="24"/>
                <w:szCs w:val="24"/>
                <w:lang w:val="en-US" w:eastAsia="zh-CN" w:bidi="ar"/>
              </w:rPr>
              <w:t>基础之上评委根据供应商提供的内部考核及培训方案进行打分。优于采购需求得6分；满足采购需求得3分；没有内容不得分。</w:t>
            </w:r>
          </w:p>
        </w:tc>
      </w:tr>
      <w:tr w14:paraId="4F42D4C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848" w:hRule="atLeast"/>
        </w:trPr>
        <w:tc>
          <w:tcPr>
            <w:tcW w:w="704" w:type="pct"/>
            <w:tcBorders>
              <w:top w:val="single" w:color="auto" w:sz="6" w:space="0"/>
              <w:left w:val="single" w:color="auto" w:sz="6" w:space="0"/>
              <w:right w:val="single" w:color="auto" w:sz="6" w:space="0"/>
            </w:tcBorders>
            <w:noWrap w:val="0"/>
            <w:vAlign w:val="center"/>
          </w:tcPr>
          <w:p w14:paraId="6051CE50">
            <w:pPr>
              <w:widowControl/>
              <w:spacing w:line="400" w:lineRule="exact"/>
              <w:jc w:val="center"/>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lang w:val="en-US" w:eastAsia="zh-CN" w:bidi="ar"/>
              </w:rPr>
              <w:t>项目组成员经验</w:t>
            </w:r>
          </w:p>
        </w:tc>
        <w:tc>
          <w:tcPr>
            <w:tcW w:w="511" w:type="pct"/>
            <w:tcBorders>
              <w:top w:val="single" w:color="auto" w:sz="6" w:space="0"/>
              <w:left w:val="single" w:color="auto" w:sz="6" w:space="0"/>
              <w:right w:val="single" w:color="auto" w:sz="6" w:space="0"/>
            </w:tcBorders>
            <w:noWrap w:val="0"/>
            <w:vAlign w:val="center"/>
          </w:tcPr>
          <w:p w14:paraId="710A11D7">
            <w:pPr>
              <w:widowControl/>
              <w:spacing w:line="400" w:lineRule="exact"/>
              <w:jc w:val="center"/>
              <w:rPr>
                <w:rFonts w:hint="eastAsia" w:ascii="仿宋" w:hAnsi="仿宋" w:eastAsia="仿宋" w:cs="仿宋"/>
                <w:color w:val="000000"/>
                <w:sz w:val="24"/>
                <w:szCs w:val="24"/>
                <w:rtl w:val="0"/>
                <w:lang w:val="en-US" w:eastAsia="zh-CN" w:bidi="ar"/>
              </w:rPr>
            </w:pPr>
            <w:r>
              <w:rPr>
                <w:rFonts w:hint="eastAsia" w:ascii="仿宋" w:hAnsi="仿宋" w:eastAsia="仿宋" w:cs="仿宋"/>
                <w:color w:val="000000"/>
                <w:sz w:val="24"/>
                <w:szCs w:val="24"/>
                <w:lang w:val="en-US" w:eastAsia="zh-CN" w:bidi="ar"/>
              </w:rPr>
              <w:t>9.00</w:t>
            </w:r>
          </w:p>
        </w:tc>
        <w:tc>
          <w:tcPr>
            <w:tcW w:w="3784" w:type="pct"/>
            <w:tcBorders>
              <w:top w:val="single" w:color="auto" w:sz="6" w:space="0"/>
              <w:left w:val="single" w:color="auto" w:sz="6" w:space="0"/>
              <w:bottom w:val="single" w:color="auto" w:sz="6" w:space="0"/>
              <w:right w:val="single" w:color="auto" w:sz="6" w:space="0"/>
            </w:tcBorders>
            <w:noWrap w:val="0"/>
            <w:vAlign w:val="center"/>
          </w:tcPr>
          <w:p w14:paraId="0AA08A3E">
            <w:pPr>
              <w:widowControl/>
              <w:numPr>
                <w:ilvl w:val="0"/>
                <w:numId w:val="5"/>
              </w:numPr>
              <w:spacing w:line="400" w:lineRule="exact"/>
              <w:jc w:val="left"/>
              <w:rPr>
                <w:rFonts w:hint="eastAsia" w:ascii="仿宋" w:hAnsi="仿宋" w:eastAsia="仿宋" w:cs="仿宋"/>
                <w:color w:val="auto"/>
                <w:sz w:val="24"/>
                <w:szCs w:val="24"/>
                <w:lang w:val="en-US" w:eastAsia="zh-CN" w:bidi="ar"/>
              </w:rPr>
            </w:pPr>
            <w:r>
              <w:rPr>
                <w:rFonts w:hint="eastAsia" w:ascii="仿宋" w:hAnsi="仿宋" w:eastAsia="仿宋" w:cs="仿宋"/>
                <w:color w:val="000000"/>
                <w:sz w:val="24"/>
                <w:szCs w:val="24"/>
                <w:lang w:val="en-US" w:eastAsia="zh-CN" w:bidi="ar"/>
              </w:rPr>
              <w:t>本项目拟选派的项目经理（或项目负责人）具有大专及以上学历得2分；具有项目经理证书得2分；本项最高得4分。（提供学历证书、项目经理证书扫描件）</w:t>
            </w:r>
          </w:p>
          <w:p w14:paraId="6E7E10D8">
            <w:pPr>
              <w:widowControl/>
              <w:numPr>
                <w:ilvl w:val="0"/>
                <w:numId w:val="5"/>
              </w:numPr>
              <w:spacing w:line="400" w:lineRule="exact"/>
              <w:jc w:val="left"/>
              <w:rPr>
                <w:rFonts w:hint="eastAsia" w:ascii="仿宋" w:hAnsi="仿宋" w:eastAsia="仿宋" w:cs="仿宋"/>
                <w:color w:val="auto"/>
                <w:sz w:val="24"/>
                <w:szCs w:val="24"/>
                <w:lang w:val="en-US" w:eastAsia="zh-CN" w:bidi="ar"/>
              </w:rPr>
            </w:pPr>
            <w:r>
              <w:rPr>
                <w:rFonts w:hint="eastAsia" w:ascii="仿宋" w:hAnsi="仿宋" w:eastAsia="仿宋" w:cs="仿宋"/>
                <w:color w:val="000000"/>
                <w:sz w:val="24"/>
                <w:szCs w:val="24"/>
                <w:lang w:val="en-US" w:eastAsia="zh-CN" w:bidi="ar"/>
              </w:rPr>
              <w:t>本项目拟选派的项目经理（或项目负责人）自2023年1月 1 日以来（以合同签订时间为准），</w:t>
            </w:r>
            <w:r>
              <w:rPr>
                <w:rFonts w:hint="eastAsia" w:ascii="仿宋" w:hAnsi="仿宋" w:eastAsia="仿宋" w:cs="仿宋"/>
                <w:color w:val="auto"/>
                <w:sz w:val="24"/>
                <w:szCs w:val="24"/>
                <w:rtl w:val="0"/>
                <w:lang w:val="en-US" w:eastAsia="zh-CN" w:bidi="ar-SA"/>
              </w:rPr>
              <w:t>具有类似（非住宅物业服务）物业服务项目业绩</w:t>
            </w:r>
            <w:r>
              <w:rPr>
                <w:rFonts w:hint="eastAsia" w:ascii="仿宋" w:hAnsi="仿宋" w:eastAsia="仿宋" w:cs="仿宋"/>
                <w:color w:val="000000"/>
                <w:sz w:val="24"/>
                <w:szCs w:val="24"/>
                <w:lang w:val="en-US" w:eastAsia="zh-CN" w:bidi="ar"/>
              </w:rPr>
              <w:t>服务经</w:t>
            </w:r>
            <w:r>
              <w:rPr>
                <w:rFonts w:hint="eastAsia" w:ascii="仿宋" w:hAnsi="仿宋" w:eastAsia="仿宋" w:cs="仿宋"/>
                <w:color w:val="auto"/>
                <w:sz w:val="24"/>
                <w:szCs w:val="24"/>
                <w:lang w:val="en-US" w:eastAsia="zh-CN" w:bidi="ar"/>
              </w:rPr>
              <w:t>验的，得3分。</w:t>
            </w:r>
          </w:p>
          <w:p w14:paraId="7AFF4E37">
            <w:pPr>
              <w:widowControl/>
              <w:numPr>
                <w:ilvl w:val="0"/>
                <w:numId w:val="0"/>
              </w:numPr>
              <w:spacing w:line="400" w:lineRule="exact"/>
              <w:jc w:val="left"/>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注：1.提供业绩项目合同（合同中需明确显示项目经理（或项目负责人），合同中无法显示的，需同时提供合同甲方出具的加盖甲方公章的显示其姓名的服务证明材料电子件和任意一张合同服务费发票电子件，且提供2025年11月（含）以来供应商为上述人员缴纳的任意一个月社保证明（以社保主管部门出具的证明材料为准），未按要求提供或提供不全对应项不得分。2.已在“企业业绩”评分项上计分的业绩，在“项目组成员经验”评分项上不再进行计分。3.中标人提供的有关业绩将随中标结果同步公开。</w:t>
            </w:r>
          </w:p>
          <w:p w14:paraId="1C89598D">
            <w:pPr>
              <w:widowControl/>
              <w:numPr>
                <w:ilvl w:val="0"/>
                <w:numId w:val="5"/>
              </w:numPr>
              <w:spacing w:line="400" w:lineRule="exact"/>
              <w:ind w:left="0" w:leftChars="0" w:firstLine="0" w:firstLineChars="0"/>
              <w:jc w:val="left"/>
              <w:rPr>
                <w:rFonts w:hint="eastAsia" w:ascii="仿宋" w:hAnsi="仿宋" w:eastAsia="仿宋" w:cs="仿宋"/>
                <w:color w:val="000000"/>
                <w:sz w:val="24"/>
                <w:szCs w:val="24"/>
                <w:rtl w:val="0"/>
                <w:lang w:val="en-US" w:eastAsia="zh-CN" w:bidi="ar"/>
              </w:rPr>
            </w:pPr>
            <w:r>
              <w:rPr>
                <w:rFonts w:hint="eastAsia" w:ascii="仿宋" w:hAnsi="仿宋" w:eastAsia="仿宋" w:cs="仿宋"/>
                <w:sz w:val="24"/>
                <w:szCs w:val="24"/>
                <w:lang w:val="en-US" w:eastAsia="zh-CN" w:bidi="ar-SA"/>
              </w:rPr>
              <w:t>水电工</w:t>
            </w:r>
            <w:r>
              <w:rPr>
                <w:rFonts w:hint="eastAsia" w:ascii="仿宋" w:hAnsi="仿宋" w:eastAsia="仿宋" w:cs="仿宋"/>
                <w:color w:val="000000"/>
                <w:sz w:val="24"/>
                <w:szCs w:val="24"/>
                <w:lang w:val="en-US" w:eastAsia="zh-CN" w:bidi="ar"/>
              </w:rPr>
              <w:t>具有行政主管部门颁发的特种作业证：低压电工作业证，得2分。（提供相关证书扫描件）</w:t>
            </w:r>
          </w:p>
        </w:tc>
      </w:tr>
      <w:tr w14:paraId="48F8D3B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0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5185A5E3">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服务费用分配方案</w:t>
            </w:r>
          </w:p>
        </w:tc>
        <w:tc>
          <w:tcPr>
            <w:tcW w:w="511"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043CFC0F">
            <w:pPr>
              <w:keepNext w:val="0"/>
              <w:keepLines w:val="0"/>
              <w:pageBreakBefore w:val="0"/>
              <w:widowControl w:val="0"/>
              <w:kinsoku/>
              <w:wordWrap/>
              <w:overflowPunct/>
              <w:topLinePunct w:val="0"/>
              <w:autoSpaceDE/>
              <w:autoSpaceDN/>
              <w:bidi w:val="0"/>
              <w:adjustRightInd/>
              <w:snapToGrid/>
              <w:spacing w:after="0" w:afterAutospacing="0" w:line="400" w:lineRule="exact"/>
              <w:jc w:val="center"/>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6.00</w:t>
            </w:r>
          </w:p>
        </w:tc>
        <w:tc>
          <w:tcPr>
            <w:tcW w:w="3784" w:type="pct"/>
            <w:tcBorders>
              <w:top w:val="single" w:color="auto" w:sz="6" w:space="0"/>
              <w:left w:val="single" w:color="auto" w:sz="6" w:space="0"/>
              <w:bottom w:val="single" w:color="auto" w:sz="6" w:space="0"/>
              <w:right w:val="single" w:color="auto" w:sz="6" w:space="0"/>
            </w:tcBorders>
            <w:shd w:val="clear" w:color="auto" w:fill="auto"/>
            <w:noWrap w:val="0"/>
            <w:vAlign w:val="center"/>
          </w:tcPr>
          <w:p w14:paraId="512F34C2">
            <w:pPr>
              <w:keepNext w:val="0"/>
              <w:keepLines w:val="0"/>
              <w:pageBreakBefore w:val="0"/>
              <w:widowControl w:val="0"/>
              <w:kinsoku/>
              <w:wordWrap/>
              <w:overflowPunct/>
              <w:topLinePunct w:val="0"/>
              <w:autoSpaceDE/>
              <w:autoSpaceDN/>
              <w:bidi w:val="0"/>
              <w:adjustRightInd/>
              <w:snapToGrid/>
              <w:spacing w:after="0" w:afterAutospacing="0" w:line="400" w:lineRule="exact"/>
              <w:jc w:val="left"/>
              <w:textAlignment w:val="auto"/>
              <w:rPr>
                <w:rFonts w:hint="eastAsia" w:ascii="仿宋" w:hAnsi="仿宋" w:eastAsia="仿宋" w:cs="仿宋"/>
                <w:color w:val="auto"/>
                <w:sz w:val="24"/>
                <w:szCs w:val="24"/>
                <w:rtl w:val="0"/>
                <w:lang w:val="en-US" w:eastAsia="zh-CN" w:bidi="ar-SA"/>
              </w:rPr>
            </w:pPr>
            <w:r>
              <w:rPr>
                <w:rFonts w:hint="eastAsia" w:ascii="仿宋" w:hAnsi="仿宋" w:eastAsia="仿宋" w:cs="仿宋"/>
                <w:color w:val="000000"/>
                <w:sz w:val="24"/>
                <w:szCs w:val="24"/>
                <w:lang w:val="en-US" w:eastAsia="zh-CN" w:bidi="ar"/>
              </w:rPr>
              <w:t>在满足</w:t>
            </w:r>
            <w:r>
              <w:rPr>
                <w:rFonts w:hint="eastAsia" w:ascii="仿宋" w:hAnsi="仿宋" w:eastAsia="仿宋" w:cs="仿宋"/>
                <w:color w:val="auto"/>
                <w:sz w:val="24"/>
                <w:szCs w:val="24"/>
                <w:rtl w:val="0"/>
                <w:lang w:val="en-US" w:eastAsia="zh-CN" w:bidi="ar-SA"/>
              </w:rPr>
              <w:t>“第四章、采购需求－十、服务费用方案”</w:t>
            </w:r>
            <w:r>
              <w:rPr>
                <w:rFonts w:hint="eastAsia" w:ascii="仿宋" w:hAnsi="仿宋" w:eastAsia="仿宋" w:cs="仿宋"/>
                <w:color w:val="000000"/>
                <w:sz w:val="24"/>
                <w:szCs w:val="24"/>
                <w:lang w:val="en-US" w:eastAsia="zh-CN" w:bidi="ar"/>
              </w:rPr>
              <w:t>基础之上根</w:t>
            </w:r>
            <w:r>
              <w:rPr>
                <w:rFonts w:hint="eastAsia" w:ascii="仿宋" w:hAnsi="仿宋" w:eastAsia="仿宋" w:cs="仿宋"/>
                <w:color w:val="auto"/>
                <w:sz w:val="24"/>
                <w:szCs w:val="24"/>
                <w:rtl w:val="0"/>
                <w:lang w:val="en-US" w:eastAsia="zh-CN" w:bidi="ar-SA"/>
              </w:rPr>
              <w:t xml:space="preserve">据供应商提供的费用分配方案和费用测算分析说明进行打分。有利于保障并提高服务质量，优于采购需求的得6分，能够实现采购需求的得3分，其他不得分。明细报价表中如出现“主动让利、优惠、折扣”等视为报价不合理，本项不得分。 </w:t>
            </w:r>
          </w:p>
        </w:tc>
      </w:tr>
    </w:tbl>
    <w:p w14:paraId="02856B16">
      <w:pPr>
        <w:keepNext/>
        <w:keepLines/>
        <w:pageBreakBefore/>
        <w:jc w:val="center"/>
        <w:outlineLvl w:val="0"/>
        <w:rPr>
          <w:rFonts w:hint="eastAsia" w:ascii="仿宋" w:hAnsi="仿宋" w:eastAsia="仿宋" w:cs="仿宋"/>
          <w:b/>
          <w:color w:val="000000"/>
          <w:sz w:val="44"/>
          <w:szCs w:val="44"/>
        </w:rPr>
      </w:pPr>
      <w:bookmarkStart w:id="192" w:name="_Toc81575168"/>
      <w:bookmarkStart w:id="193" w:name="_Toc12255"/>
      <w:bookmarkStart w:id="194" w:name="_Toc2916"/>
      <w:bookmarkStart w:id="195" w:name="_Toc18143"/>
      <w:bookmarkStart w:id="196" w:name="_Toc81575205"/>
      <w:r>
        <w:rPr>
          <w:rFonts w:hint="eastAsia" w:ascii="仿宋" w:hAnsi="仿宋" w:eastAsia="仿宋" w:cs="仿宋"/>
          <w:b/>
          <w:color w:val="000000"/>
          <w:sz w:val="44"/>
          <w:szCs w:val="44"/>
        </w:rPr>
        <w:t>第四章</w:t>
      </w:r>
      <w:r>
        <w:rPr>
          <w:rFonts w:hint="eastAsia" w:ascii="仿宋" w:hAnsi="仿宋" w:eastAsia="仿宋" w:cs="仿宋"/>
          <w:b/>
          <w:color w:val="000000"/>
          <w:sz w:val="44"/>
          <w:szCs w:val="44"/>
        </w:rPr>
        <w:t xml:space="preserve">  </w:t>
      </w:r>
      <w:r>
        <w:rPr>
          <w:rFonts w:hint="eastAsia" w:ascii="仿宋" w:hAnsi="仿宋" w:eastAsia="仿宋" w:cs="仿宋"/>
          <w:b/>
          <w:color w:val="000000"/>
          <w:sz w:val="44"/>
          <w:szCs w:val="44"/>
        </w:rPr>
        <w:t>采购需求</w:t>
      </w:r>
      <w:bookmarkEnd w:id="192"/>
      <w:bookmarkEnd w:id="193"/>
      <w:bookmarkEnd w:id="194"/>
      <w:bookmarkEnd w:id="195"/>
      <w:bookmarkEnd w:id="196"/>
    </w:p>
    <w:p w14:paraId="5945E6C3">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采购</w:t>
      </w:r>
      <w:r>
        <w:rPr>
          <w:rFonts w:hint="eastAsia" w:ascii="仿宋" w:hAnsi="仿宋" w:eastAsia="仿宋" w:cs="仿宋"/>
          <w:b/>
          <w:color w:val="000000"/>
          <w:sz w:val="28"/>
          <w:szCs w:val="28"/>
        </w:rPr>
        <w:t>标的清单</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68"/>
        <w:gridCol w:w="2319"/>
      </w:tblGrid>
      <w:tr w14:paraId="7DDF9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168" w:type="dxa"/>
            <w:noWrap w:val="0"/>
            <w:vAlign w:val="center"/>
          </w:tcPr>
          <w:p w14:paraId="74D57A0D">
            <w:pPr>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采购标的</w:t>
            </w:r>
          </w:p>
        </w:tc>
        <w:tc>
          <w:tcPr>
            <w:tcW w:w="2319" w:type="dxa"/>
            <w:noWrap w:val="0"/>
            <w:vAlign w:val="center"/>
          </w:tcPr>
          <w:p w14:paraId="1489AE4D">
            <w:pPr>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对应中小企业</w:t>
            </w:r>
          </w:p>
          <w:p w14:paraId="703EF226">
            <w:pPr>
              <w:spacing w:line="3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划分标准所属行业</w:t>
            </w:r>
          </w:p>
        </w:tc>
      </w:tr>
      <w:tr w14:paraId="00392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6168" w:type="dxa"/>
            <w:noWrap w:val="0"/>
            <w:vAlign w:val="top"/>
          </w:tcPr>
          <w:p w14:paraId="14C6861C">
            <w:pPr>
              <w:tabs>
                <w:tab w:val="left" w:pos="2020"/>
              </w:tabs>
              <w:spacing w:line="48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泗洪县交通管理大队车驾管物业服务采购项目</w:t>
            </w:r>
          </w:p>
        </w:tc>
        <w:tc>
          <w:tcPr>
            <w:tcW w:w="2319" w:type="dxa"/>
            <w:noWrap w:val="0"/>
            <w:vAlign w:val="center"/>
          </w:tcPr>
          <w:p w14:paraId="1CFF18E7">
            <w:pPr>
              <w:spacing w:line="360" w:lineRule="exact"/>
              <w:jc w:val="center"/>
              <w:rPr>
                <w:rFonts w:hint="eastAsia" w:ascii="仿宋" w:hAnsi="仿宋" w:eastAsia="仿宋" w:cs="仿宋"/>
                <w:sz w:val="24"/>
                <w:szCs w:val="24"/>
              </w:rPr>
            </w:pPr>
            <w:r>
              <w:rPr>
                <w:rFonts w:hint="eastAsia" w:ascii="仿宋" w:hAnsi="仿宋" w:eastAsia="仿宋" w:cs="仿宋"/>
                <w:color w:val="000000"/>
                <w:sz w:val="24"/>
                <w:szCs w:val="24"/>
              </w:rPr>
              <w:t>物业管理</w:t>
            </w:r>
          </w:p>
        </w:tc>
      </w:tr>
      <w:bookmarkEnd w:id="67"/>
    </w:tbl>
    <w:p w14:paraId="7DAC2FAE">
      <w:pPr>
        <w:widowControl w:val="0"/>
        <w:spacing w:before="0" w:after="0" w:line="520" w:lineRule="atLeast"/>
        <w:ind w:firstLine="480"/>
        <w:jc w:val="both"/>
        <w:rPr>
          <w:rFonts w:hint="eastAsia" w:ascii="仿宋" w:hAnsi="仿宋" w:eastAsia="仿宋" w:cs="仿宋"/>
          <w:sz w:val="24"/>
          <w:szCs w:val="24"/>
        </w:rPr>
      </w:pPr>
      <w:bookmarkStart w:id="197" w:name="_Toc7742"/>
      <w:bookmarkStart w:id="198" w:name="_Toc26310"/>
      <w:bookmarkStart w:id="199" w:name="_Toc81575170"/>
      <w:bookmarkStart w:id="200" w:name="_Toc19649"/>
      <w:bookmarkStart w:id="201" w:name="_Toc9003"/>
      <w:bookmarkStart w:id="202" w:name="_Toc22853"/>
      <w:bookmarkStart w:id="203" w:name="_Toc81575207"/>
      <w:r>
        <w:rPr>
          <w:rFonts w:hint="eastAsia" w:ascii="仿宋" w:hAnsi="仿宋" w:eastAsia="仿宋" w:cs="仿宋"/>
          <w:b/>
          <w:bCs/>
          <w:sz w:val="24"/>
          <w:szCs w:val="24"/>
        </w:rPr>
        <w:t>一、项目概况</w:t>
      </w:r>
    </w:p>
    <w:p w14:paraId="136E10D4">
      <w:pPr>
        <w:widowControl w:val="0"/>
        <w:spacing w:before="0" w:after="0" w:line="480" w:lineRule="atLeast"/>
        <w:ind w:firstLine="480"/>
        <w:jc w:val="both"/>
        <w:rPr>
          <w:rFonts w:hint="eastAsia" w:ascii="仿宋" w:hAnsi="仿宋" w:eastAsia="仿宋" w:cs="仿宋"/>
          <w:sz w:val="24"/>
          <w:szCs w:val="24"/>
          <w:lang w:val="en-US" w:eastAsia="zh-CN"/>
        </w:rPr>
      </w:pPr>
      <w:r>
        <w:rPr>
          <w:rFonts w:hint="eastAsia" w:ascii="仿宋" w:hAnsi="仿宋" w:eastAsia="仿宋" w:cs="仿宋"/>
          <w:sz w:val="24"/>
          <w:szCs w:val="24"/>
        </w:rPr>
        <w:t>1、项目名称：</w:t>
      </w:r>
      <w:r>
        <w:rPr>
          <w:rFonts w:hint="eastAsia" w:ascii="仿宋" w:hAnsi="仿宋" w:eastAsia="仿宋" w:cs="仿宋"/>
          <w:sz w:val="24"/>
          <w:szCs w:val="24"/>
          <w:lang w:eastAsia="zh-CN"/>
        </w:rPr>
        <w:t>泗洪县交通管理大队车驾管物业服务采购项目。</w:t>
      </w:r>
    </w:p>
    <w:p w14:paraId="716F0F55">
      <w:pPr>
        <w:widowControl w:val="0"/>
        <w:spacing w:before="0" w:after="0" w:line="480" w:lineRule="atLeast"/>
        <w:ind w:firstLine="480"/>
        <w:jc w:val="both"/>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2、项目内容：为营造洁净、温馨、舒适的办公环境，泗洪县公安局交通警察大队拟采购第三方服务机构对交警办公大楼物业保洁进行管理。</w:t>
      </w:r>
    </w:p>
    <w:p w14:paraId="74DF7B6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3、付款方式：</w:t>
      </w:r>
    </w:p>
    <w:p w14:paraId="6ECD30F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 xml:space="preserve">预付款：合同金额的10%，甲方自收到发票之日起10个工作日内支付； </w:t>
      </w:r>
    </w:p>
    <w:p w14:paraId="5286254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进度款：甲乙双方按三个月为一个周期结算服务费用，每周期结束后，甲乙双方按考核结果确定实际支付费用（注：第一周期费用含预付款），乙方向甲方开具正式发票，甲方自收到发票之日起10个工作日内支付。（可采用数字人民币支付）</w:t>
      </w:r>
    </w:p>
    <w:p w14:paraId="092266DB">
      <w:pPr>
        <w:pStyle w:val="519"/>
        <w:tabs>
          <w:tab w:val="left" w:pos="753"/>
        </w:tabs>
        <w:bidi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bCs/>
          <w:caps w:val="0"/>
          <w:color w:val="auto"/>
          <w:sz w:val="24"/>
          <w:lang w:val="en-US" w:eastAsia="zh-CN"/>
        </w:rPr>
        <w:t>在签订合同时，乙方明确表示无需预付款或者主动要求降低预付款比例的金额，甲方可不适用预付款规定。可使用数字人民币支付。</w:t>
      </w:r>
    </w:p>
    <w:p w14:paraId="55F54E1D">
      <w:pPr>
        <w:widowControl w:val="0"/>
        <w:spacing w:before="0" w:after="0" w:line="480" w:lineRule="atLeast"/>
        <w:ind w:firstLine="480"/>
        <w:jc w:val="both"/>
        <w:rPr>
          <w:rFonts w:hint="eastAsia" w:ascii="仿宋" w:hAnsi="仿宋" w:eastAsia="仿宋" w:cs="仿宋"/>
          <w:lang w:val="en-US" w:eastAsia="zh-CN"/>
        </w:rPr>
      </w:pPr>
      <w:r>
        <w:rPr>
          <w:rFonts w:hint="eastAsia" w:ascii="仿宋" w:hAnsi="仿宋" w:eastAsia="仿宋" w:cs="仿宋"/>
          <w:sz w:val="24"/>
          <w:szCs w:val="24"/>
        </w:rPr>
        <w:t>4、合同履行期限：三年（具体以合同签订时间为准）。合同一年一签，经考核合格后续签下一年度合同，最多续签两年。</w:t>
      </w:r>
    </w:p>
    <w:p w14:paraId="5E692184">
      <w:pPr>
        <w:widowControl w:val="0"/>
        <w:spacing w:before="0" w:after="0" w:line="480" w:lineRule="atLeast"/>
        <w:ind w:firstLine="480"/>
        <w:jc w:val="both"/>
        <w:rPr>
          <w:rFonts w:hint="eastAsia" w:ascii="仿宋" w:hAnsi="仿宋" w:eastAsia="仿宋" w:cs="仿宋"/>
          <w:sz w:val="24"/>
          <w:szCs w:val="24"/>
          <w:lang w:eastAsia="zh-CN"/>
        </w:rPr>
      </w:pPr>
      <w:r>
        <w:rPr>
          <w:rFonts w:hint="eastAsia" w:ascii="仿宋" w:hAnsi="仿宋" w:eastAsia="仿宋" w:cs="仿宋"/>
          <w:sz w:val="24"/>
          <w:szCs w:val="24"/>
          <w:lang w:eastAsia="zh-CN"/>
        </w:rPr>
        <w:t>5、</w:t>
      </w:r>
      <w:r>
        <w:rPr>
          <w:rFonts w:hint="eastAsia" w:ascii="仿宋" w:hAnsi="仿宋" w:eastAsia="仿宋" w:cs="仿宋"/>
          <w:sz w:val="24"/>
          <w:szCs w:val="24"/>
          <w:lang w:val="en-US" w:eastAsia="zh-CN"/>
        </w:rPr>
        <w:t>服务</w:t>
      </w:r>
      <w:r>
        <w:rPr>
          <w:rFonts w:hint="eastAsia" w:ascii="仿宋" w:hAnsi="仿宋" w:eastAsia="仿宋" w:cs="仿宋"/>
          <w:sz w:val="24"/>
          <w:szCs w:val="24"/>
          <w:lang w:eastAsia="zh-CN"/>
        </w:rPr>
        <w:t>地点：采购人指定地点。</w:t>
      </w:r>
    </w:p>
    <w:p w14:paraId="6592048C">
      <w:pPr>
        <w:widowControl w:val="0"/>
        <w:spacing w:before="0" w:after="0" w:line="480" w:lineRule="atLeast"/>
        <w:ind w:firstLine="48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6、服务质量：合格。</w:t>
      </w:r>
    </w:p>
    <w:p w14:paraId="6D792A2A">
      <w:pPr>
        <w:widowControl w:val="0"/>
        <w:spacing w:before="0" w:after="0" w:line="520" w:lineRule="atLeast"/>
        <w:ind w:firstLine="480"/>
        <w:jc w:val="both"/>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二、采购清单及服务范围</w:t>
      </w:r>
    </w:p>
    <w:p w14:paraId="6509BBE6">
      <w:pPr>
        <w:pStyle w:val="78"/>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（一）采购清单</w:t>
      </w:r>
    </w:p>
    <w:tbl>
      <w:tblPr>
        <w:tblStyle w:val="49"/>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1"/>
        <w:gridCol w:w="5859"/>
        <w:gridCol w:w="1471"/>
      </w:tblGrid>
      <w:tr w14:paraId="678C8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10" w:type="dxa"/>
          </w:tcPr>
          <w:p w14:paraId="2A0C9984">
            <w:pPr>
              <w:widowControl w:val="0"/>
              <w:spacing w:before="0" w:after="0" w:line="480" w:lineRule="atLeas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6015" w:type="dxa"/>
          </w:tcPr>
          <w:p w14:paraId="1FEB42A5">
            <w:pPr>
              <w:widowControl w:val="0"/>
              <w:spacing w:before="0" w:after="0" w:line="480" w:lineRule="atLeas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项目名称</w:t>
            </w:r>
          </w:p>
        </w:tc>
        <w:tc>
          <w:tcPr>
            <w:tcW w:w="1500" w:type="dxa"/>
          </w:tcPr>
          <w:p w14:paraId="6B4E1648">
            <w:pPr>
              <w:widowControl w:val="0"/>
              <w:spacing w:before="0" w:after="0" w:line="480" w:lineRule="atLeas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服务期限</w:t>
            </w:r>
          </w:p>
        </w:tc>
      </w:tr>
      <w:tr w14:paraId="19175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0" w:type="dxa"/>
          </w:tcPr>
          <w:p w14:paraId="21FDF5DA">
            <w:pPr>
              <w:widowControl w:val="0"/>
              <w:spacing w:before="0" w:after="0" w:line="480" w:lineRule="atLeas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015" w:type="dxa"/>
          </w:tcPr>
          <w:p w14:paraId="61C2737E">
            <w:pPr>
              <w:widowControl w:val="0"/>
              <w:spacing w:before="0" w:after="0" w:line="480" w:lineRule="atLeas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泗洪县交通管理大队车驾管物业服务采购项目</w:t>
            </w:r>
          </w:p>
        </w:tc>
        <w:tc>
          <w:tcPr>
            <w:tcW w:w="1500" w:type="dxa"/>
          </w:tcPr>
          <w:p w14:paraId="266E5333">
            <w:pPr>
              <w:widowControl w:val="0"/>
              <w:spacing w:before="0" w:after="0" w:line="480" w:lineRule="atLeas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3年</w:t>
            </w:r>
          </w:p>
        </w:tc>
      </w:tr>
    </w:tbl>
    <w:p w14:paraId="2BDBD1E3">
      <w:pPr>
        <w:widowControl w:val="0"/>
        <w:spacing w:before="0" w:after="0" w:line="520" w:lineRule="atLeast"/>
        <w:ind w:firstLine="480"/>
        <w:jc w:val="both"/>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（二）服务范围</w:t>
      </w:r>
    </w:p>
    <w:p w14:paraId="085379A5">
      <w:pPr>
        <w:keepNext w:val="0"/>
        <w:keepLines w:val="0"/>
        <w:pageBreakBefore w:val="0"/>
        <w:kinsoku/>
        <w:wordWrap/>
        <w:overflowPunct/>
        <w:topLinePunct w:val="0"/>
        <w:bidi w:val="0"/>
        <w:adjustRightInd/>
        <w:snapToGrid/>
        <w:spacing w:line="480" w:lineRule="exact"/>
        <w:ind w:left="0" w:leftChars="0" w:right="0" w:rightChars="0"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泗洪县公安局交通警察大队四栋办公大楼内公共区域环境保洁（一楼的餐厅、食堂除外）加西南角公共卫生间及周边地区。</w:t>
      </w:r>
      <w:bookmarkEnd w:id="197"/>
    </w:p>
    <w:p w14:paraId="1A200946">
      <w:pPr>
        <w:keepNext w:val="0"/>
        <w:keepLines w:val="0"/>
        <w:pageBreakBefore w:val="0"/>
        <w:kinsoku/>
        <w:wordWrap/>
        <w:overflowPunct/>
        <w:topLinePunct w:val="0"/>
        <w:bidi w:val="0"/>
        <w:adjustRightInd/>
        <w:snapToGrid/>
        <w:spacing w:line="480" w:lineRule="exact"/>
        <w:ind w:left="0" w:leftChars="0" w:right="0" w:righ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三、人员配备及</w:t>
      </w:r>
      <w:r>
        <w:rPr>
          <w:rFonts w:hint="eastAsia" w:ascii="仿宋" w:hAnsi="仿宋" w:eastAsia="仿宋" w:cs="仿宋"/>
          <w:b/>
          <w:bCs/>
          <w:sz w:val="24"/>
          <w:szCs w:val="24"/>
          <w:lang w:val="en-US" w:eastAsia="zh-CN"/>
        </w:rPr>
        <w:t>职责</w:t>
      </w:r>
    </w:p>
    <w:p w14:paraId="1DE32AEB">
      <w:pPr>
        <w:keepNext w:val="0"/>
        <w:keepLines w:val="0"/>
        <w:pageBreakBefore w:val="0"/>
        <w:kinsoku/>
        <w:wordWrap/>
        <w:overflowPunct/>
        <w:topLinePunct w:val="0"/>
        <w:bidi w:val="0"/>
        <w:adjustRightInd/>
        <w:snapToGrid/>
        <w:spacing w:line="480" w:lineRule="exact"/>
        <w:ind w:left="0" w:leftChars="0" w:right="0" w:rightChars="0" w:firstLine="482" w:firstLineChars="200"/>
        <w:jc w:val="left"/>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1</w:t>
      </w:r>
      <w:r>
        <w:rPr>
          <w:rFonts w:hint="eastAsia" w:ascii="仿宋" w:hAnsi="仿宋" w:eastAsia="仿宋" w:cs="仿宋"/>
          <w:b/>
          <w:bCs/>
          <w:sz w:val="24"/>
          <w:szCs w:val="24"/>
          <w:lang w:eastAsia="zh-CN"/>
        </w:rPr>
        <w:t>、</w:t>
      </w:r>
      <w:r>
        <w:rPr>
          <w:rFonts w:hint="eastAsia" w:ascii="仿宋" w:hAnsi="仿宋" w:eastAsia="仿宋" w:cs="仿宋"/>
          <w:b/>
          <w:bCs/>
          <w:sz w:val="24"/>
          <w:szCs w:val="24"/>
        </w:rPr>
        <w:t>人员配备</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共12人</w:t>
      </w:r>
      <w:r>
        <w:rPr>
          <w:rFonts w:hint="eastAsia" w:ascii="仿宋" w:hAnsi="仿宋" w:eastAsia="仿宋" w:cs="仿宋"/>
          <w:b/>
          <w:bCs/>
          <w:sz w:val="24"/>
          <w:szCs w:val="24"/>
          <w:lang w:eastAsia="zh-CN"/>
        </w:rPr>
        <w:t>）</w:t>
      </w:r>
    </w:p>
    <w:tbl>
      <w:tblPr>
        <w:tblStyle w:val="49"/>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8"/>
        <w:gridCol w:w="1501"/>
        <w:gridCol w:w="1621"/>
        <w:gridCol w:w="2758"/>
        <w:gridCol w:w="1443"/>
      </w:tblGrid>
      <w:tr w14:paraId="342CA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125" w:type="dxa"/>
            <w:vAlign w:val="center"/>
          </w:tcPr>
          <w:p w14:paraId="6A22596E">
            <w:pPr>
              <w:pStyle w:val="78"/>
              <w:spacing w:line="240" w:lineRule="auto"/>
              <w:ind w:left="0" w:leftChars="0" w:firstLine="0" w:firstLineChars="0"/>
              <w:jc w:val="center"/>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序号</w:t>
            </w:r>
          </w:p>
        </w:tc>
        <w:tc>
          <w:tcPr>
            <w:tcW w:w="1545" w:type="dxa"/>
            <w:vAlign w:val="center"/>
          </w:tcPr>
          <w:p w14:paraId="3B3E5DD2">
            <w:pPr>
              <w:pStyle w:val="78"/>
              <w:spacing w:line="240" w:lineRule="auto"/>
              <w:ind w:left="0" w:leftChars="0" w:firstLine="0" w:firstLineChars="0"/>
              <w:jc w:val="center"/>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岗位</w:t>
            </w:r>
          </w:p>
        </w:tc>
        <w:tc>
          <w:tcPr>
            <w:tcW w:w="1650" w:type="dxa"/>
            <w:vAlign w:val="center"/>
          </w:tcPr>
          <w:p w14:paraId="5D471BC3">
            <w:pPr>
              <w:pStyle w:val="78"/>
              <w:spacing w:line="240" w:lineRule="auto"/>
              <w:ind w:left="0" w:leftChars="0" w:firstLine="0" w:firstLineChars="0"/>
              <w:jc w:val="center"/>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人数（人）</w:t>
            </w:r>
          </w:p>
        </w:tc>
        <w:tc>
          <w:tcPr>
            <w:tcW w:w="2835" w:type="dxa"/>
            <w:vAlign w:val="center"/>
          </w:tcPr>
          <w:p w14:paraId="26F061A4">
            <w:pPr>
              <w:pStyle w:val="78"/>
              <w:spacing w:line="240" w:lineRule="auto"/>
              <w:ind w:left="0" w:leftChars="0" w:firstLine="0" w:firstLineChars="0"/>
              <w:jc w:val="center"/>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年龄</w:t>
            </w:r>
          </w:p>
        </w:tc>
        <w:tc>
          <w:tcPr>
            <w:tcW w:w="1485" w:type="dxa"/>
            <w:vAlign w:val="center"/>
          </w:tcPr>
          <w:p w14:paraId="275AD77E">
            <w:pPr>
              <w:pStyle w:val="78"/>
              <w:spacing w:line="240" w:lineRule="auto"/>
              <w:ind w:left="0" w:leftChars="0" w:firstLine="0" w:firstLineChars="0"/>
              <w:jc w:val="center"/>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性别</w:t>
            </w:r>
          </w:p>
        </w:tc>
      </w:tr>
      <w:tr w14:paraId="2460E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5" w:type="dxa"/>
            <w:vAlign w:val="center"/>
          </w:tcPr>
          <w:p w14:paraId="144B3898">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w:t>
            </w:r>
          </w:p>
        </w:tc>
        <w:tc>
          <w:tcPr>
            <w:tcW w:w="1545" w:type="dxa"/>
            <w:vAlign w:val="center"/>
          </w:tcPr>
          <w:p w14:paraId="395A4C94">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项目负责人</w:t>
            </w:r>
          </w:p>
        </w:tc>
        <w:tc>
          <w:tcPr>
            <w:tcW w:w="1650" w:type="dxa"/>
            <w:vAlign w:val="center"/>
          </w:tcPr>
          <w:p w14:paraId="2245737C">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w:t>
            </w:r>
          </w:p>
        </w:tc>
        <w:tc>
          <w:tcPr>
            <w:tcW w:w="2835" w:type="dxa"/>
            <w:vAlign w:val="center"/>
          </w:tcPr>
          <w:p w14:paraId="750D4185">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45周岁（含）以下</w:t>
            </w:r>
          </w:p>
        </w:tc>
        <w:tc>
          <w:tcPr>
            <w:tcW w:w="1485" w:type="dxa"/>
            <w:vAlign w:val="center"/>
          </w:tcPr>
          <w:p w14:paraId="34B7D8B4">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不限</w:t>
            </w:r>
          </w:p>
        </w:tc>
      </w:tr>
      <w:tr w14:paraId="654C6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1125" w:type="dxa"/>
            <w:vAlign w:val="center"/>
          </w:tcPr>
          <w:p w14:paraId="6534B47F">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2</w:t>
            </w:r>
          </w:p>
        </w:tc>
        <w:tc>
          <w:tcPr>
            <w:tcW w:w="1545" w:type="dxa"/>
            <w:vAlign w:val="center"/>
          </w:tcPr>
          <w:p w14:paraId="60E7B9C2">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水电工</w:t>
            </w:r>
          </w:p>
        </w:tc>
        <w:tc>
          <w:tcPr>
            <w:tcW w:w="1650" w:type="dxa"/>
            <w:vAlign w:val="center"/>
          </w:tcPr>
          <w:p w14:paraId="62A403EA">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w:t>
            </w:r>
          </w:p>
        </w:tc>
        <w:tc>
          <w:tcPr>
            <w:tcW w:w="2835" w:type="dxa"/>
            <w:vAlign w:val="center"/>
          </w:tcPr>
          <w:p w14:paraId="6B6E20C9">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60周岁（含）以下</w:t>
            </w:r>
          </w:p>
        </w:tc>
        <w:tc>
          <w:tcPr>
            <w:tcW w:w="1485" w:type="dxa"/>
            <w:vAlign w:val="center"/>
          </w:tcPr>
          <w:p w14:paraId="205D5DC1">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不限</w:t>
            </w:r>
          </w:p>
        </w:tc>
      </w:tr>
      <w:tr w14:paraId="5E6BE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5" w:type="dxa"/>
            <w:vAlign w:val="center"/>
          </w:tcPr>
          <w:p w14:paraId="5F669BCB">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3</w:t>
            </w:r>
          </w:p>
        </w:tc>
        <w:tc>
          <w:tcPr>
            <w:tcW w:w="1545" w:type="dxa"/>
            <w:vAlign w:val="center"/>
          </w:tcPr>
          <w:p w14:paraId="67CEE586">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保洁员</w:t>
            </w:r>
          </w:p>
        </w:tc>
        <w:tc>
          <w:tcPr>
            <w:tcW w:w="1650" w:type="dxa"/>
            <w:vAlign w:val="center"/>
          </w:tcPr>
          <w:p w14:paraId="7230F4A2">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10</w:t>
            </w:r>
          </w:p>
        </w:tc>
        <w:tc>
          <w:tcPr>
            <w:tcW w:w="2835" w:type="dxa"/>
            <w:vAlign w:val="center"/>
          </w:tcPr>
          <w:p w14:paraId="4887F197">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60周岁（含）以下</w:t>
            </w:r>
          </w:p>
        </w:tc>
        <w:tc>
          <w:tcPr>
            <w:tcW w:w="1485" w:type="dxa"/>
            <w:vAlign w:val="center"/>
          </w:tcPr>
          <w:p w14:paraId="1F3C2BAF">
            <w:pPr>
              <w:pStyle w:val="7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至少有一名男性</w:t>
            </w:r>
          </w:p>
        </w:tc>
      </w:tr>
    </w:tbl>
    <w:p w14:paraId="60FC4D63">
      <w:pPr>
        <w:keepNext w:val="0"/>
        <w:keepLines w:val="0"/>
        <w:pageBreakBefore w:val="0"/>
        <w:widowControl/>
        <w:kinsoku/>
        <w:wordWrap/>
        <w:overflowPunct/>
        <w:topLinePunct w:val="0"/>
        <w:autoSpaceDE w:val="0"/>
        <w:autoSpaceDN w:val="0"/>
        <w:bidi w:val="0"/>
        <w:adjustRightInd/>
        <w:snapToGrid/>
        <w:spacing w:line="480" w:lineRule="exact"/>
        <w:ind w:left="0" w:leftChars="0" w:right="0" w:rightChars="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、日常出勤</w:t>
      </w:r>
    </w:p>
    <w:p w14:paraId="4AA5AE47">
      <w:pPr>
        <w:keepNext w:val="0"/>
        <w:keepLines w:val="0"/>
        <w:pageBreakBefore w:val="0"/>
        <w:kinsoku/>
        <w:wordWrap/>
        <w:overflowPunct/>
        <w:topLinePunct w:val="0"/>
        <w:bidi w:val="0"/>
        <w:adjustRightInd/>
        <w:snapToGrid/>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4月-10月：         早上08:00前结束，巡回08:30-11:00</w:t>
      </w:r>
    </w:p>
    <w:p w14:paraId="6A070497">
      <w:pPr>
        <w:keepNext w:val="0"/>
        <w:keepLines w:val="0"/>
        <w:pageBreakBefore w:val="0"/>
        <w:kinsoku/>
        <w:wordWrap/>
        <w:overflowPunct/>
        <w:topLinePunct w:val="0"/>
        <w:bidi w:val="0"/>
        <w:adjustRightInd/>
        <w:snapToGrid/>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下午14:00前结束，巡回14:30-17:00</w:t>
      </w:r>
    </w:p>
    <w:p w14:paraId="24545B81">
      <w:pPr>
        <w:keepNext w:val="0"/>
        <w:keepLines w:val="0"/>
        <w:pageBreakBefore w:val="0"/>
        <w:kinsoku/>
        <w:wordWrap/>
        <w:overflowPunct/>
        <w:topLinePunct w:val="0"/>
        <w:bidi w:val="0"/>
        <w:adjustRightInd/>
        <w:snapToGrid/>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11月-次年3月：    早上09:00前结束，巡回09:30-11:00</w:t>
      </w:r>
    </w:p>
    <w:p w14:paraId="474ED606">
      <w:pPr>
        <w:keepNext w:val="0"/>
        <w:keepLines w:val="0"/>
        <w:pageBreakBefore w:val="0"/>
        <w:kinsoku/>
        <w:wordWrap/>
        <w:overflowPunct/>
        <w:topLinePunct w:val="0"/>
        <w:bidi w:val="0"/>
        <w:adjustRightInd/>
        <w:snapToGrid/>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14:00</w:t>
      </w:r>
      <w:r>
        <w:rPr>
          <w:rFonts w:hint="eastAsia" w:ascii="仿宋" w:hAnsi="仿宋" w:eastAsia="仿宋" w:cs="仿宋"/>
          <w:sz w:val="24"/>
          <w:szCs w:val="24"/>
        </w:rPr>
        <w:t>前结束，巡回14:30-17:00</w:t>
      </w:r>
    </w:p>
    <w:p w14:paraId="5EA96EEB">
      <w:pPr>
        <w:keepNext w:val="0"/>
        <w:keepLines w:val="0"/>
        <w:pageBreakBefore w:val="0"/>
        <w:kinsoku/>
        <w:wordWrap/>
        <w:overflowPunct/>
        <w:topLinePunct w:val="0"/>
        <w:bidi w:val="0"/>
        <w:adjustRightInd/>
        <w:snapToGrid/>
        <w:spacing w:line="480" w:lineRule="exact"/>
        <w:ind w:left="0" w:leftChars="0" w:right="0" w:rightChars="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保洁员职责</w:t>
      </w:r>
    </w:p>
    <w:p w14:paraId="29E060BD">
      <w:pPr>
        <w:keepNext w:val="0"/>
        <w:keepLines w:val="0"/>
        <w:pageBreakBefore w:val="0"/>
        <w:widowControl/>
        <w:kinsoku/>
        <w:wordWrap/>
        <w:overflowPunct/>
        <w:topLinePunct w:val="0"/>
        <w:autoSpaceDE w:val="0"/>
        <w:autoSpaceDN w:val="0"/>
        <w:bidi w:val="0"/>
        <w:adjustRightInd/>
        <w:snapToGrid/>
        <w:spacing w:line="480" w:lineRule="exact"/>
        <w:ind w:left="0" w:leftChars="0" w:right="0" w:righ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负责四栋办公大楼内外公共区域环境保洁，加西南角公共卫生间及周边地区。办公大楼（除个人办公区域外）和大厅内外、楼道、走道、栏杆、卫生间、会议室、一层大厅、法处理中心大厅等区域卫生保洁。(办公楼门头雨挡一年两次保洁）。</w:t>
      </w:r>
    </w:p>
    <w:p w14:paraId="068ED72B">
      <w:pPr>
        <w:keepNext w:val="0"/>
        <w:keepLines w:val="0"/>
        <w:pageBreakBefore w:val="0"/>
        <w:widowControl/>
        <w:kinsoku/>
        <w:wordWrap/>
        <w:overflowPunct/>
        <w:topLinePunct w:val="0"/>
        <w:autoSpaceDE w:val="0"/>
        <w:autoSpaceDN w:val="0"/>
        <w:bidi w:val="0"/>
        <w:adjustRightInd/>
        <w:snapToGrid/>
        <w:spacing w:line="480" w:lineRule="exact"/>
        <w:ind w:left="0" w:leftChars="0" w:right="0" w:righ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（2）鼠蝇消灭：每月进行 1 次，确保操作人员和业主安全，有切实可行措施，检查楼道无明显鼠迹，用布粉法检查老鼠密度。</w:t>
      </w:r>
    </w:p>
    <w:p w14:paraId="73A28A36">
      <w:pPr>
        <w:keepNext w:val="0"/>
        <w:keepLines w:val="0"/>
        <w:pageBreakBefore w:val="0"/>
        <w:widowControl/>
        <w:kinsoku/>
        <w:wordWrap/>
        <w:overflowPunct/>
        <w:topLinePunct w:val="0"/>
        <w:autoSpaceDE w:val="0"/>
        <w:autoSpaceDN w:val="0"/>
        <w:bidi w:val="0"/>
        <w:adjustRightInd/>
        <w:snapToGrid/>
        <w:spacing w:line="480" w:lineRule="exact"/>
        <w:ind w:left="0" w:leftChars="0" w:right="0" w:righ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（3）措施如下：小型手动式喷雾器、口罩、手套、蟑螂毒饵、蝇纸、鼠笼。消杀员做好保护措施。</w:t>
      </w:r>
    </w:p>
    <w:p w14:paraId="326A4C41">
      <w:pPr>
        <w:keepNext w:val="0"/>
        <w:keepLines w:val="0"/>
        <w:pageBreakBefore w:val="0"/>
        <w:widowControl/>
        <w:kinsoku/>
        <w:wordWrap/>
        <w:overflowPunct/>
        <w:topLinePunct w:val="0"/>
        <w:autoSpaceDE w:val="0"/>
        <w:autoSpaceDN w:val="0"/>
        <w:bidi w:val="0"/>
        <w:adjustRightInd/>
        <w:snapToGrid/>
        <w:spacing w:line="480" w:lineRule="exact"/>
        <w:ind w:left="0" w:leftChars="0" w:right="0" w:righ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方法：用小型手动式喷雾器，配好溴氰菊酯进行滞留消杀，应特别注意药剂不能飘到食物及餐具。投放高效、低毒的蟑螂毒饵，蝇类采用物理防治、吊蝇纸。检查有无鼠便、鼠路、鼠啃咬物等的迹象，如有则采用物理防治方法，投放鼠笼。</w:t>
      </w:r>
    </w:p>
    <w:p w14:paraId="52D25148">
      <w:pPr>
        <w:keepNext w:val="0"/>
        <w:keepLines w:val="0"/>
        <w:pageBreakBefore w:val="0"/>
        <w:widowControl/>
        <w:kinsoku/>
        <w:wordWrap/>
        <w:overflowPunct/>
        <w:topLinePunct w:val="0"/>
        <w:autoSpaceDE w:val="0"/>
        <w:autoSpaceDN w:val="0"/>
        <w:bidi w:val="0"/>
        <w:adjustRightInd/>
        <w:snapToGrid/>
        <w:spacing w:line="480" w:lineRule="exact"/>
        <w:ind w:left="0" w:leftChars="0" w:right="0" w:righ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四、人员素质要求</w:t>
      </w:r>
    </w:p>
    <w:p w14:paraId="58E5C735">
      <w:pPr>
        <w:keepNext w:val="0"/>
        <w:keepLines w:val="0"/>
        <w:pageBreakBefore w:val="0"/>
        <w:widowControl/>
        <w:kinsoku/>
        <w:wordWrap/>
        <w:overflowPunct/>
        <w:topLinePunct w:val="0"/>
        <w:autoSpaceDE w:val="0"/>
        <w:autoSpaceDN w:val="0"/>
        <w:bidi w:val="0"/>
        <w:adjustRightInd/>
        <w:snapToGrid/>
        <w:spacing w:line="480" w:lineRule="exact"/>
        <w:ind w:left="0" w:leftChars="0" w:right="0" w:righ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1、项目负责人1人：45周岁（含）（以身份证为准）以下，具有较强的组织、沟通、协调及服务能力，主要负责人员的管理、监督、培训、考核和协调工作。</w:t>
      </w:r>
    </w:p>
    <w:p w14:paraId="45F1B2E2">
      <w:pPr>
        <w:keepNext w:val="0"/>
        <w:keepLines w:val="0"/>
        <w:pageBreakBefore w:val="0"/>
        <w:widowControl/>
        <w:kinsoku/>
        <w:wordWrap/>
        <w:overflowPunct/>
        <w:topLinePunct w:val="0"/>
        <w:autoSpaceDE w:val="0"/>
        <w:autoSpaceDN w:val="0"/>
        <w:bidi w:val="0"/>
        <w:adjustRightInd/>
        <w:snapToGrid/>
        <w:spacing w:line="480" w:lineRule="exact"/>
        <w:ind w:right="0" w:righ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2、电工1人：</w:t>
      </w:r>
      <w:r>
        <w:rPr>
          <w:rFonts w:hint="eastAsia" w:ascii="仿宋" w:hAnsi="仿宋" w:eastAsia="仿宋" w:cs="仿宋"/>
          <w:sz w:val="24"/>
          <w:szCs w:val="24"/>
          <w:lang w:val="en-US" w:eastAsia="zh-CN" w:bidi="ar-SA"/>
        </w:rPr>
        <w:t>60周岁（含）</w:t>
      </w:r>
      <w:r>
        <w:rPr>
          <w:rFonts w:hint="eastAsia" w:ascii="仿宋" w:hAnsi="仿宋" w:eastAsia="仿宋" w:cs="仿宋"/>
          <w:b w:val="0"/>
          <w:bCs w:val="0"/>
          <w:sz w:val="24"/>
          <w:szCs w:val="24"/>
          <w:lang w:val="en-US" w:eastAsia="zh-CN"/>
        </w:rPr>
        <w:t>（以身份证为准）以下，责任心强(驻队）。</w:t>
      </w:r>
    </w:p>
    <w:p w14:paraId="11AD39C4">
      <w:pPr>
        <w:keepNext w:val="0"/>
        <w:keepLines w:val="0"/>
        <w:pageBreakBefore w:val="0"/>
        <w:widowControl/>
        <w:kinsoku/>
        <w:wordWrap/>
        <w:overflowPunct/>
        <w:topLinePunct w:val="0"/>
        <w:autoSpaceDE w:val="0"/>
        <w:autoSpaceDN w:val="0"/>
        <w:bidi w:val="0"/>
        <w:adjustRightInd/>
        <w:snapToGrid/>
        <w:spacing w:line="480" w:lineRule="exact"/>
        <w:ind w:left="0" w:leftChars="0" w:right="0" w:rightChars="0" w:firstLine="480" w:firstLineChars="200"/>
        <w:textAlignment w:val="auto"/>
        <w:rPr>
          <w:rFonts w:hint="eastAsia" w:ascii="仿宋" w:hAnsi="仿宋" w:eastAsia="仿宋" w:cs="仿宋"/>
        </w:rPr>
      </w:pPr>
      <w:r>
        <w:rPr>
          <w:rFonts w:hint="eastAsia" w:ascii="仿宋" w:hAnsi="仿宋" w:eastAsia="仿宋" w:cs="仿宋"/>
          <w:b w:val="0"/>
          <w:bCs w:val="0"/>
          <w:sz w:val="24"/>
          <w:szCs w:val="24"/>
          <w:lang w:val="en-US" w:eastAsia="zh-CN"/>
        </w:rPr>
        <w:t>3、保洁员10人：60周岁（含）（以身份证为准）以下，有吃苦耐劳精神，责任心强。</w:t>
      </w:r>
    </w:p>
    <w:p w14:paraId="5C7A22B5">
      <w:pPr>
        <w:keepNext w:val="0"/>
        <w:keepLines w:val="0"/>
        <w:pageBreakBefore w:val="0"/>
        <w:widowControl/>
        <w:kinsoku/>
        <w:wordWrap/>
        <w:overflowPunct/>
        <w:topLinePunct w:val="0"/>
        <w:autoSpaceDE w:val="0"/>
        <w:autoSpaceDN w:val="0"/>
        <w:bidi w:val="0"/>
        <w:adjustRightInd/>
        <w:snapToGrid/>
        <w:spacing w:line="480" w:lineRule="exact"/>
        <w:ind w:left="0" w:leftChars="0" w:right="0" w:rightChars="0" w:firstLine="482" w:firstLineChars="200"/>
        <w:textAlignment w:val="auto"/>
        <w:rPr>
          <w:rFonts w:hint="eastAsia" w:ascii="仿宋" w:hAnsi="仿宋" w:eastAsia="仿宋" w:cs="仿宋"/>
          <w:b/>
          <w:bCs/>
          <w:sz w:val="24"/>
          <w:szCs w:val="24"/>
          <w:lang w:val="en-US"/>
        </w:rPr>
      </w:pPr>
      <w:r>
        <w:rPr>
          <w:rFonts w:hint="eastAsia" w:ascii="仿宋" w:hAnsi="仿宋" w:eastAsia="仿宋" w:cs="仿宋"/>
          <w:b/>
          <w:bCs/>
          <w:sz w:val="24"/>
          <w:szCs w:val="24"/>
          <w:lang w:val="en-US" w:eastAsia="zh-CN"/>
        </w:rPr>
        <w:t>五、保洁管理、进退场交接、设备等要求</w:t>
      </w:r>
    </w:p>
    <w:p w14:paraId="6669D988">
      <w:pPr>
        <w:kinsoku/>
        <w:wordWrap/>
        <w:overflowPunct/>
        <w:topLinePunct w:val="0"/>
        <w:bidi w:val="0"/>
        <w:spacing w:line="480" w:lineRule="exact"/>
        <w:ind w:left="0" w:leftChars="0" w:right="0" w:rightChars="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）保洁管理</w:t>
      </w:r>
    </w:p>
    <w:p w14:paraId="70A2E692">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1、共同楼道保洁</w:t>
      </w:r>
    </w:p>
    <w:p w14:paraId="61D166F0">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 xml:space="preserve">每日清洗打扫各楼层通道和楼梯台阶，确保干净、整洁；每月刷洗地面 </w:t>
      </w:r>
      <w:r>
        <w:rPr>
          <w:rFonts w:hint="eastAsia" w:ascii="仿宋" w:hAnsi="仿宋" w:eastAsia="仿宋" w:cs="仿宋"/>
          <w:sz w:val="24"/>
          <w:szCs w:val="24"/>
          <w:lang w:val="en-US" w:eastAsia="zh-CN"/>
        </w:rPr>
        <w:t>1</w:t>
      </w:r>
      <w:r>
        <w:rPr>
          <w:rFonts w:hint="eastAsia" w:ascii="仿宋" w:hAnsi="仿宋" w:eastAsia="仿宋" w:cs="仿宋"/>
          <w:sz w:val="24"/>
          <w:szCs w:val="24"/>
        </w:rPr>
        <w:t>次，每日收集 2 次业主垃圾；及时清理 1次电梯口和通道摆放的烟灰缸内垃圾和烟头；每日用干净的抹布擦抹 1次楼梯扶手；各层和通道的防火门、消防栓、玻璃箱内侧、灯具、墙面、地脚线、指示牌等公共设施每周循环清洁 1 次；各梯间墙面、天花板每周除尘1 次；每月擦 1 次楼梯道共用门窗玻璃。地面、梯间干净，无垃圾、灰尘、杂物，污渍、水渍，无乱贴</w:t>
      </w:r>
      <w:r>
        <w:rPr>
          <w:rFonts w:hint="eastAsia" w:ascii="仿宋" w:hAnsi="仿宋" w:eastAsia="仿宋" w:cs="仿宋"/>
          <w:sz w:val="24"/>
          <w:szCs w:val="24"/>
          <w:lang w:eastAsia="zh-CN"/>
        </w:rPr>
        <w:t>乱画</w:t>
      </w:r>
      <w:r>
        <w:rPr>
          <w:rFonts w:hint="eastAsia" w:ascii="仿宋" w:hAnsi="仿宋" w:eastAsia="仿宋" w:cs="仿宋"/>
          <w:sz w:val="24"/>
          <w:szCs w:val="24"/>
        </w:rPr>
        <w:t>，无擅自占用现象，无乱堆乱放；扶手</w:t>
      </w:r>
      <w:r>
        <w:rPr>
          <w:rFonts w:hint="eastAsia" w:ascii="仿宋" w:hAnsi="仿宋" w:eastAsia="仿宋" w:cs="仿宋"/>
          <w:sz w:val="24"/>
          <w:szCs w:val="24"/>
          <w:lang w:eastAsia="zh-CN"/>
        </w:rPr>
        <w:t>护栏</w:t>
      </w:r>
      <w:r>
        <w:rPr>
          <w:rFonts w:hint="eastAsia" w:ascii="仿宋" w:hAnsi="仿宋" w:eastAsia="仿宋" w:cs="仿宋"/>
          <w:sz w:val="24"/>
          <w:szCs w:val="24"/>
        </w:rPr>
        <w:t>干净、光亮，清洁；梯间顶面无蜘蛛网、灰尘，地脚线无污渍，地面目视无杂物、污迹。楼梯道玻璃无灰尘</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(办公楼门头雨挡一年两次保洁）。</w:t>
      </w:r>
    </w:p>
    <w:p w14:paraId="37466343">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2、会议室保洁</w:t>
      </w:r>
    </w:p>
    <w:p w14:paraId="395C3BB7">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会前会后及时打扫会议室、卫生间，及时检查报告厅座椅扶手中有无</w:t>
      </w:r>
      <w:r>
        <w:rPr>
          <w:rFonts w:hint="eastAsia" w:ascii="仿宋" w:hAnsi="仿宋" w:eastAsia="仿宋" w:cs="仿宋"/>
          <w:sz w:val="24"/>
          <w:szCs w:val="24"/>
          <w:lang w:eastAsia="zh-CN"/>
        </w:rPr>
        <w:t>烟头</w:t>
      </w:r>
      <w:r>
        <w:rPr>
          <w:rFonts w:hint="eastAsia" w:ascii="仿宋" w:hAnsi="仿宋" w:eastAsia="仿宋" w:cs="仿宋"/>
          <w:sz w:val="24"/>
          <w:szCs w:val="24"/>
        </w:rPr>
        <w:t>等建筑物，会议室地毯要做到一季度清洁一次，每一个月吸尘一次。</w:t>
      </w:r>
    </w:p>
    <w:p w14:paraId="37A6FBFA">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3、共用卫生间保洁</w:t>
      </w:r>
    </w:p>
    <w:p w14:paraId="45C8653E">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每日早上、下午共用卫生间清洁 2 次，保洁时悬挂醒目标识；（清洁内容包括：通风换气、冲洗烟灰缸、洁具；清扫地面垃圾、清倒垃圾篓垃圾、换新的垃圾袋；用洗洁剂清洗大、小便器；用快捷布擦洗洗手盆并冲洗干净；用毛巾抹墙面、台面、开关；用毛巾擦干净玻璃、镜面；用拖把拖干净地面；喷洒空气清新剂或香水，小便器内放置</w:t>
      </w:r>
      <w:r>
        <w:rPr>
          <w:rFonts w:hint="eastAsia" w:ascii="仿宋" w:hAnsi="仿宋" w:eastAsia="仿宋" w:cs="仿宋"/>
          <w:sz w:val="24"/>
          <w:szCs w:val="24"/>
          <w:lang w:eastAsia="zh-CN"/>
        </w:rPr>
        <w:t>香薰</w:t>
      </w:r>
      <w:r>
        <w:rPr>
          <w:rFonts w:hint="eastAsia" w:ascii="仿宋" w:hAnsi="仿宋" w:eastAsia="仿宋" w:cs="仿宋"/>
          <w:sz w:val="24"/>
          <w:szCs w:val="24"/>
        </w:rPr>
        <w:t>等）；每月1次用毛巾擦灯具；每月2次对共用卫生间进行消杀，发现墙壁有字及时清洁。室内无异味、臭味；地面无烟头、纸屑、污渍、积水，</w:t>
      </w:r>
      <w:r>
        <w:rPr>
          <w:rFonts w:hint="eastAsia" w:ascii="仿宋" w:hAnsi="仿宋" w:eastAsia="仿宋" w:cs="仿宋"/>
          <w:sz w:val="24"/>
          <w:szCs w:val="24"/>
          <w:lang w:eastAsia="zh-CN"/>
        </w:rPr>
        <w:t>天花板</w:t>
      </w:r>
      <w:r>
        <w:rPr>
          <w:rFonts w:hint="eastAsia" w:ascii="仿宋" w:hAnsi="仿宋" w:eastAsia="仿宋" w:cs="仿宋"/>
          <w:sz w:val="24"/>
          <w:szCs w:val="24"/>
        </w:rPr>
        <w:t>、墙面无灰尘、蜘蛛网，目视墙壁干净，便器洁净无黄渍。</w:t>
      </w:r>
      <w:r>
        <w:rPr>
          <w:rFonts w:hint="eastAsia" w:ascii="仿宋" w:hAnsi="仿宋" w:eastAsia="仿宋" w:cs="仿宋"/>
          <w:sz w:val="24"/>
          <w:szCs w:val="24"/>
          <w:lang w:val="en-US" w:eastAsia="zh-CN"/>
        </w:rPr>
        <w:t>(卫生间要配备熏香，洗手液中标人提供）卫生纸由招标人提供。</w:t>
      </w:r>
    </w:p>
    <w:p w14:paraId="399D72CB">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4、标识、宣传牌、信报箱保洁</w:t>
      </w:r>
    </w:p>
    <w:p w14:paraId="3CBE212F">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标识、宣传牌每 2日</w:t>
      </w:r>
      <w:r>
        <w:rPr>
          <w:rFonts w:hint="eastAsia" w:ascii="仿宋" w:hAnsi="仿宋" w:eastAsia="仿宋" w:cs="仿宋"/>
          <w:sz w:val="24"/>
          <w:szCs w:val="24"/>
          <w:lang w:eastAsia="zh-CN"/>
        </w:rPr>
        <w:t>擦拭</w:t>
      </w:r>
      <w:r>
        <w:rPr>
          <w:rFonts w:hint="eastAsia" w:ascii="仿宋" w:hAnsi="仿宋" w:eastAsia="仿宋" w:cs="仿宋"/>
          <w:sz w:val="24"/>
          <w:szCs w:val="24"/>
        </w:rPr>
        <w:t xml:space="preserve"> 1次，清洁后检查无污渍、无积灰，不损伤被清洁物；每日擦拭 1次业主信报箱，擦拭后信报箱干净无灰尘、无污迹。</w:t>
      </w:r>
    </w:p>
    <w:p w14:paraId="3F8296B8">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5、楼层及甲方领导机关室内保洁</w:t>
      </w:r>
    </w:p>
    <w:p w14:paraId="56B827EF">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每日清洁 1 次（擦拭表面灰尘、用清洁剂擦拭污渍用清水冲洗干净用抹布抹干、清扫垃圾、擦拭座椅）；每半月彻底刷洗消毒 1 次；设施表面干净，无灰尘污渍、锈迹，场内及其周围无果皮、纸屑等垃圾，及时发现设施、设备脱焊、脱漆、断裂及其他安全隐患并报告处理。</w:t>
      </w:r>
    </w:p>
    <w:p w14:paraId="3D641654">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6、垃圾桶、果皮箱</w:t>
      </w:r>
    </w:p>
    <w:p w14:paraId="41498040">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垃圾桶、果皮箱每日清运 2 次；每日抹布抹 1次；垃圾桶、果皮箱周围地面无散落垃圾、无污水、无污迹；垃圾桶、果皮箱无污迹、油污，无异味。</w:t>
      </w:r>
    </w:p>
    <w:p w14:paraId="010D517B">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7、垃圾收集与处理</w:t>
      </w:r>
    </w:p>
    <w:p w14:paraId="773DC3A7">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每日收集垃圾 2次做好垃圾分类；垃圾日产日清；垃圾桶、果皮箱垃圾，每日收集垃圾 2 次，保持垃圾桶清洁，回收垃圾桶垃圾后重新铺好新的垃圾桶盖；建筑垃圾定点堆放；灰尘、泥沙等粉尘性垃圾在运送途中应加以遮挡，防止垃圾掉落或飞扬引起二次污染；废弃涂料、油漆等流质性垃圾在运送途中注意容器的封闭，防止溢流污染路面。</w:t>
      </w:r>
    </w:p>
    <w:p w14:paraId="08315469">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8、卫生消杀</w:t>
      </w:r>
    </w:p>
    <w:p w14:paraId="012B5534">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夏季等蚊、蝇</w:t>
      </w:r>
      <w:r>
        <w:rPr>
          <w:rFonts w:hint="eastAsia" w:ascii="仿宋" w:hAnsi="仿宋" w:eastAsia="仿宋" w:cs="仿宋"/>
          <w:sz w:val="24"/>
          <w:szCs w:val="24"/>
          <w:lang w:eastAsia="zh-CN"/>
        </w:rPr>
        <w:t>滋生</w:t>
      </w:r>
      <w:r>
        <w:rPr>
          <w:rFonts w:hint="eastAsia" w:ascii="仿宋" w:hAnsi="仿宋" w:eastAsia="仿宋" w:cs="仿宋"/>
          <w:sz w:val="24"/>
          <w:szCs w:val="24"/>
        </w:rPr>
        <w:t>季节每月消杀 2 次，其他根据季节制定具体计划；目视无蚊虫在飞；检查办公室、食堂，目视无苍蝇在飞。</w:t>
      </w:r>
    </w:p>
    <w:p w14:paraId="62615B90">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9、</w:t>
      </w:r>
      <w:r>
        <w:rPr>
          <w:rFonts w:hint="eastAsia" w:ascii="仿宋" w:hAnsi="仿宋" w:eastAsia="仿宋" w:cs="仿宋"/>
          <w:sz w:val="24"/>
          <w:szCs w:val="24"/>
        </w:rPr>
        <w:t>保洁方案所有节假日以及大型活动期间的物业服务单位应按照业主单位需求制定详细的保洁工作方案，报业主单位审批后按照方案落实。</w:t>
      </w:r>
      <w:r>
        <w:rPr>
          <w:rFonts w:hint="eastAsia" w:ascii="仿宋" w:hAnsi="仿宋" w:eastAsia="仿宋" w:cs="仿宋"/>
          <w:sz w:val="24"/>
          <w:szCs w:val="24"/>
          <w:lang w:val="en-US" w:eastAsia="zh-CN"/>
        </w:rPr>
        <w:t>10</w:t>
      </w:r>
    </w:p>
    <w:p w14:paraId="59EED8B2">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SA"/>
        </w:rPr>
        <w:t>10、</w:t>
      </w:r>
      <w:r>
        <w:rPr>
          <w:rFonts w:hint="eastAsia" w:ascii="仿宋" w:hAnsi="仿宋" w:eastAsia="仿宋" w:cs="仿宋"/>
          <w:color w:val="auto"/>
          <w:sz w:val="24"/>
          <w:szCs w:val="24"/>
          <w:lang w:val="en-US" w:eastAsia="zh-CN"/>
        </w:rPr>
        <w:t>水电工要求对水电空调的正常维修,材料由采购人提供。（含警犬管理大队）。</w:t>
      </w:r>
    </w:p>
    <w:p w14:paraId="157048BB">
      <w:pPr>
        <w:kinsoku/>
        <w:wordWrap/>
        <w:overflowPunct/>
        <w:topLinePunct w:val="0"/>
        <w:bidi w:val="0"/>
        <w:spacing w:line="480" w:lineRule="exact"/>
        <w:ind w:left="0" w:leftChars="0" w:right="0" w:rightChars="0" w:firstLine="482" w:firstLineChars="200"/>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进退场交接</w:t>
      </w:r>
    </w:p>
    <w:p w14:paraId="2C519258">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进退场交接方案：供应商提供针对本项目特点的进退场交接方案，制定项目交接时间进度安排、具体交接的内容、交接重点难点分析及解决方案，确保项目平稳过渡和正常运行。</w:t>
      </w:r>
    </w:p>
    <w:p w14:paraId="15A623EA">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val="zh-CN" w:eastAsia="zh-CN"/>
        </w:rPr>
        <w:t>进场交接要求</w:t>
      </w:r>
    </w:p>
    <w:p w14:paraId="76B15B90">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eastAsia="zh-CN"/>
        </w:rPr>
        <w:t>交接准备</w:t>
      </w:r>
    </w:p>
    <w:p w14:paraId="0E6632C4">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进场前勘查：新物业服务企业在进场前对</w:t>
      </w:r>
      <w:r>
        <w:rPr>
          <w:rFonts w:hint="eastAsia" w:ascii="仿宋" w:hAnsi="仿宋" w:eastAsia="仿宋" w:cs="仿宋"/>
          <w:color w:val="auto"/>
          <w:sz w:val="24"/>
          <w:szCs w:val="24"/>
          <w:lang w:val="en-US" w:eastAsia="zh-CN"/>
        </w:rPr>
        <w:t>现场</w:t>
      </w:r>
      <w:r>
        <w:rPr>
          <w:rFonts w:hint="eastAsia" w:ascii="仿宋" w:hAnsi="仿宋" w:eastAsia="仿宋" w:cs="仿宋"/>
          <w:color w:val="auto"/>
          <w:sz w:val="24"/>
          <w:szCs w:val="24"/>
          <w:lang w:val="zh-CN" w:eastAsia="zh-CN"/>
        </w:rPr>
        <w:t>进行全面勘察，了解设施设备、环境、安全等情况。</w:t>
      </w:r>
    </w:p>
    <w:p w14:paraId="7B55F0BA">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人员培训：新物业服务企业应对员工进行岗前培训，确保熟悉办公楼的管理制度和服务标准。</w:t>
      </w:r>
    </w:p>
    <w:p w14:paraId="72376455">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2.交接内容</w:t>
      </w:r>
    </w:p>
    <w:p w14:paraId="4174367F">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资料交接：包括但不限于建筑图纸、设备档案、合同、业主信息、历史维修记录等。</w:t>
      </w:r>
    </w:p>
    <w:p w14:paraId="41F64960">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物资交接：包括办公用品、清洁工具、安保器材等，确保数量和质量符合要求。</w:t>
      </w:r>
    </w:p>
    <w:p w14:paraId="18209006">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3.交接程序</w:t>
      </w:r>
    </w:p>
    <w:p w14:paraId="359804F5">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交接会议：双方应召开交接会议，明确交接内容、时间、责任等事项。</w:t>
      </w:r>
    </w:p>
    <w:p w14:paraId="2D34DD2B">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现场交接：双方应共同对办公楼进行现场检查，确认设施设备、物资等状况。</w:t>
      </w:r>
    </w:p>
    <w:p w14:paraId="03750C5C">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签字确认：交接完成后，双方应签署交接文件，确认交接内容。</w:t>
      </w:r>
    </w:p>
    <w:p w14:paraId="2CFB4E33">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eastAsia="zh-CN"/>
        </w:rPr>
        <w:t>）退场交接要求</w:t>
      </w:r>
    </w:p>
    <w:p w14:paraId="1EEE7F03">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1.退场准备</w:t>
      </w:r>
    </w:p>
    <w:p w14:paraId="038B2B50">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资料整理：退场物业服务企业应整理好所有相关资料，包括设备档案、维修记录、合同等。</w:t>
      </w:r>
    </w:p>
    <w:p w14:paraId="50D14DAF">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物资清点：退场前应对所有物资进行清点，确保无遗失或损坏。</w:t>
      </w:r>
    </w:p>
    <w:p w14:paraId="5B0C1A88">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2.退场内容</w:t>
      </w:r>
    </w:p>
    <w:p w14:paraId="2E598B65">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资料移交：退场物业服务企业应将所有相关资料移交给新物业服务企业或业主方。</w:t>
      </w:r>
    </w:p>
    <w:p w14:paraId="06C7795C">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物资移交：退场物业服务企业应将所有物资移交给新物业服务企业或业主方，确保数量和质量符合要求。</w:t>
      </w:r>
    </w:p>
    <w:p w14:paraId="05BC1CCD">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3.退场程序</w:t>
      </w:r>
    </w:p>
    <w:p w14:paraId="71DC5F99">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退场会议：双方应召开退场会议，明确退场内容、时间、责任等事项。</w:t>
      </w:r>
    </w:p>
    <w:p w14:paraId="3D96F841">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现场检查：双方应共同对办公楼进行现场检查，确认设施设备、物资等状况。</w:t>
      </w:r>
    </w:p>
    <w:p w14:paraId="71EDA177">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签字确认：退场完成后，双方应签署退场文件，确认退场内容。</w:t>
      </w:r>
    </w:p>
    <w:p w14:paraId="6392E5D9">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eastAsia="zh-CN"/>
        </w:rPr>
        <w:t>）交接时间</w:t>
      </w:r>
      <w:r>
        <w:rPr>
          <w:rFonts w:hint="eastAsia" w:ascii="仿宋" w:hAnsi="仿宋" w:eastAsia="仿宋" w:cs="仿宋"/>
          <w:color w:val="auto"/>
          <w:sz w:val="24"/>
          <w:szCs w:val="24"/>
          <w:lang w:val="en-US" w:eastAsia="zh-CN"/>
        </w:rPr>
        <w:t>及责任</w:t>
      </w:r>
    </w:p>
    <w:p w14:paraId="4077EFC7">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1.交接时间：进退场交接应在合同规定的期限内完成，确保不影响</w:t>
      </w:r>
      <w:r>
        <w:rPr>
          <w:rFonts w:hint="eastAsia" w:ascii="仿宋" w:hAnsi="仿宋" w:eastAsia="仿宋" w:cs="仿宋"/>
          <w:color w:val="auto"/>
          <w:sz w:val="24"/>
          <w:szCs w:val="24"/>
          <w:lang w:val="en-US" w:eastAsia="zh-CN"/>
        </w:rPr>
        <w:t>采购人</w:t>
      </w:r>
      <w:r>
        <w:rPr>
          <w:rFonts w:hint="eastAsia" w:ascii="仿宋" w:hAnsi="仿宋" w:eastAsia="仿宋" w:cs="仿宋"/>
          <w:color w:val="auto"/>
          <w:sz w:val="24"/>
          <w:szCs w:val="24"/>
          <w:lang w:val="zh-CN" w:eastAsia="zh-CN"/>
        </w:rPr>
        <w:t>的正常使用。</w:t>
      </w:r>
    </w:p>
    <w:p w14:paraId="3DC923BF">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2.交接责任：双方应明确交接过程中的责任，确保交接顺利进行。</w:t>
      </w:r>
    </w:p>
    <w:p w14:paraId="7F9B0F42">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3.交接记录：交接过程应详细记录，双方签字确认，作为后续管理的依据。</w:t>
      </w:r>
    </w:p>
    <w:p w14:paraId="5C36736F">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通过以上要求，确保物业服务采购项目的进退场交接顺利进行，保障物业服务的连续性和质量。</w:t>
      </w:r>
    </w:p>
    <w:p w14:paraId="7921DCAF">
      <w:pPr>
        <w:pStyle w:val="363"/>
        <w:spacing w:before="40" w:after="40"/>
        <w:ind w:firstLine="281" w:firstLineChars="100"/>
        <w:rPr>
          <w:rFonts w:hint="eastAsia" w:ascii="仿宋" w:hAnsi="仿宋" w:eastAsia="仿宋" w:cs="仿宋"/>
          <w:b/>
          <w:bCs/>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三</w:t>
      </w:r>
      <w:r>
        <w:rPr>
          <w:rFonts w:hint="eastAsia" w:ascii="仿宋" w:hAnsi="仿宋" w:eastAsia="仿宋" w:cs="仿宋"/>
          <w:b/>
          <w:bCs/>
          <w:sz w:val="28"/>
          <w:szCs w:val="28"/>
          <w:lang w:eastAsia="zh-CN"/>
        </w:rPr>
        <w:t>）</w:t>
      </w:r>
      <w:r>
        <w:rPr>
          <w:rFonts w:hint="eastAsia" w:ascii="仿宋" w:hAnsi="仿宋" w:eastAsia="仿宋" w:cs="仿宋"/>
          <w:b/>
          <w:bCs/>
          <w:sz w:val="28"/>
          <w:szCs w:val="28"/>
        </w:rPr>
        <w:t>设备、工具、</w:t>
      </w:r>
      <w:r>
        <w:rPr>
          <w:rFonts w:hint="eastAsia" w:ascii="仿宋" w:hAnsi="仿宋" w:eastAsia="仿宋" w:cs="仿宋"/>
          <w:b/>
          <w:bCs/>
          <w:sz w:val="28"/>
          <w:szCs w:val="28"/>
          <w:lang w:val="zh-CN"/>
        </w:rPr>
        <w:t>服装要求</w:t>
      </w:r>
    </w:p>
    <w:p w14:paraId="2AE10905">
      <w:pPr>
        <w:pStyle w:val="360"/>
        <w:widowControl/>
        <w:spacing w:line="360" w:lineRule="auto"/>
        <w:ind w:firstLine="480"/>
        <w:jc w:val="left"/>
        <w:rPr>
          <w:rFonts w:hint="eastAsia" w:ascii="仿宋" w:hAnsi="仿宋" w:eastAsia="仿宋" w:cs="仿宋"/>
          <w:sz w:val="24"/>
          <w:szCs w:val="24"/>
          <w:lang w:bidi="zh-CN"/>
        </w:rPr>
      </w:pPr>
      <w:r>
        <w:rPr>
          <w:rFonts w:hint="eastAsia" w:ascii="仿宋" w:hAnsi="仿宋" w:eastAsia="仿宋" w:cs="仿宋"/>
          <w:sz w:val="24"/>
          <w:szCs w:val="24"/>
          <w:lang w:bidi="zh-CN"/>
        </w:rPr>
        <w:t>1.设备及保洁工具全新或八成新以上。</w:t>
      </w:r>
    </w:p>
    <w:p w14:paraId="44AAA56D">
      <w:pPr>
        <w:pStyle w:val="360"/>
        <w:widowControl/>
        <w:spacing w:line="360" w:lineRule="auto"/>
        <w:ind w:firstLine="480"/>
        <w:jc w:val="left"/>
        <w:rPr>
          <w:rFonts w:hint="eastAsia" w:ascii="仿宋" w:hAnsi="仿宋" w:eastAsia="仿宋" w:cs="仿宋"/>
          <w:sz w:val="24"/>
          <w:szCs w:val="24"/>
          <w:lang w:bidi="zh-CN"/>
        </w:rPr>
      </w:pPr>
      <w:r>
        <w:rPr>
          <w:rFonts w:hint="eastAsia" w:ascii="仿宋" w:hAnsi="仿宋" w:eastAsia="仿宋" w:cs="仿宋"/>
          <w:sz w:val="24"/>
          <w:szCs w:val="24"/>
          <w:lang w:bidi="zh-CN"/>
        </w:rPr>
        <w:t>2.装备清单，包含保洁物资耗材、垃圾清运三轮车（电动环卫车）、电动吹、吸、碎树叶一体机、清洁工具、清洁用品、各种保洁专用警示牌、绿化专业工具等供应商自备，可利旧。</w:t>
      </w:r>
    </w:p>
    <w:p w14:paraId="21E22D93">
      <w:pPr>
        <w:pStyle w:val="360"/>
        <w:widowControl/>
        <w:spacing w:line="360" w:lineRule="auto"/>
        <w:ind w:firstLine="480"/>
        <w:jc w:val="left"/>
        <w:rPr>
          <w:rFonts w:hint="eastAsia" w:ascii="仿宋" w:hAnsi="仿宋" w:eastAsia="仿宋" w:cs="仿宋"/>
          <w:sz w:val="24"/>
          <w:szCs w:val="24"/>
          <w:lang w:bidi="zh-CN"/>
        </w:rPr>
      </w:pPr>
      <w:r>
        <w:rPr>
          <w:rFonts w:hint="eastAsia" w:ascii="仿宋" w:hAnsi="仿宋" w:eastAsia="仿宋" w:cs="仿宋"/>
          <w:sz w:val="24"/>
          <w:szCs w:val="24"/>
          <w:lang w:bidi="zh-CN"/>
        </w:rPr>
        <w:t>3.中标人进驻前一天，必须将以上设备进入到</w:t>
      </w:r>
      <w:r>
        <w:rPr>
          <w:rFonts w:hint="eastAsia" w:ascii="仿宋" w:hAnsi="仿宋" w:eastAsia="仿宋" w:cs="仿宋"/>
          <w:sz w:val="24"/>
          <w:szCs w:val="24"/>
          <w:lang w:eastAsia="zh-CN" w:bidi="zh-CN"/>
        </w:rPr>
        <w:t>泗洪县交通管理大队</w:t>
      </w:r>
      <w:r>
        <w:rPr>
          <w:rFonts w:hint="eastAsia" w:ascii="仿宋" w:hAnsi="仿宋" w:eastAsia="仿宋" w:cs="仿宋"/>
          <w:sz w:val="24"/>
          <w:szCs w:val="24"/>
          <w:lang w:bidi="zh-CN"/>
        </w:rPr>
        <w:t>，缺一不可。否则采购人将拒绝中标人进场，所产生的责任由中标人承担。合同生效后3个工作日内因中标人未将上述设备完全提供导致延误的，采购人将报政府采购管理部门进行处理并追究其违约责任。</w:t>
      </w:r>
    </w:p>
    <w:p w14:paraId="4032B418">
      <w:pPr>
        <w:pStyle w:val="360"/>
        <w:widowControl/>
        <w:spacing w:line="360" w:lineRule="auto"/>
        <w:ind w:firstLine="480"/>
        <w:jc w:val="left"/>
        <w:rPr>
          <w:rFonts w:hint="eastAsia" w:ascii="仿宋" w:hAnsi="仿宋" w:eastAsia="仿宋" w:cs="仿宋"/>
          <w:sz w:val="24"/>
          <w:szCs w:val="24"/>
          <w:lang w:bidi="zh-CN"/>
        </w:rPr>
      </w:pPr>
      <w:r>
        <w:rPr>
          <w:rFonts w:hint="eastAsia" w:ascii="仿宋" w:hAnsi="仿宋" w:eastAsia="仿宋" w:cs="仿宋"/>
          <w:sz w:val="24"/>
          <w:szCs w:val="24"/>
          <w:lang w:bidi="zh-CN"/>
        </w:rPr>
        <w:t>4.人员服装要求</w:t>
      </w:r>
    </w:p>
    <w:p w14:paraId="7AFA6E2A">
      <w:pPr>
        <w:pStyle w:val="360"/>
        <w:widowControl/>
        <w:spacing w:line="360" w:lineRule="auto"/>
        <w:ind w:firstLine="480"/>
        <w:jc w:val="left"/>
        <w:rPr>
          <w:rFonts w:hint="eastAsia" w:ascii="仿宋" w:hAnsi="仿宋" w:eastAsia="仿宋" w:cs="仿宋"/>
          <w:sz w:val="24"/>
          <w:szCs w:val="24"/>
          <w:lang w:bidi="zh-CN"/>
        </w:rPr>
      </w:pPr>
      <w:r>
        <w:rPr>
          <w:rFonts w:hint="eastAsia" w:ascii="仿宋" w:hAnsi="仿宋" w:eastAsia="仿宋" w:cs="仿宋"/>
          <w:sz w:val="24"/>
          <w:szCs w:val="24"/>
          <w:lang w:bidi="zh-CN"/>
        </w:rPr>
        <w:t>（1）保持良好的服务精神面貌，项目组成员（除项目经理外）应着装统一制服，服装整洁合体，穿戴整齐（佩戴工号牌或工作证，纽扣应全部扣好，不得敞开外衣，卷起裤脚、衣袖，领带必须结正，服装口袋不得装过大过厚物品）。</w:t>
      </w:r>
    </w:p>
    <w:p w14:paraId="13230225">
      <w:pPr>
        <w:pStyle w:val="360"/>
        <w:widowControl/>
        <w:spacing w:line="360" w:lineRule="auto"/>
        <w:ind w:firstLine="480"/>
        <w:jc w:val="left"/>
        <w:rPr>
          <w:rFonts w:hint="eastAsia" w:ascii="仿宋" w:hAnsi="仿宋" w:eastAsia="仿宋" w:cs="仿宋"/>
          <w:sz w:val="24"/>
          <w:szCs w:val="24"/>
          <w:lang w:bidi="zh-CN"/>
        </w:rPr>
      </w:pPr>
      <w:r>
        <w:rPr>
          <w:rFonts w:hint="eastAsia" w:ascii="仿宋" w:hAnsi="仿宋" w:eastAsia="仿宋" w:cs="仿宋"/>
          <w:sz w:val="24"/>
          <w:szCs w:val="24"/>
          <w:lang w:bidi="zh-CN"/>
        </w:rPr>
        <w:t>（2）人员服装应全新，质量上乘，为纯棉制品，穿着舒适，经久耐穿，具备本单位特色，且能够展示本单位和采购人单位场所风采。</w:t>
      </w:r>
      <w:r>
        <w:rPr>
          <w:rFonts w:hint="eastAsia" w:ascii="仿宋" w:hAnsi="仿宋" w:eastAsia="仿宋" w:cs="仿宋"/>
          <w:color w:val="auto"/>
          <w:sz w:val="24"/>
          <w:szCs w:val="24"/>
          <w:rtl w:val="0"/>
          <w:lang w:val="en-US" w:eastAsia="zh-CN" w:bidi="ar-SA"/>
        </w:rPr>
        <w:t>响应</w:t>
      </w:r>
      <w:r>
        <w:rPr>
          <w:rFonts w:hint="eastAsia" w:ascii="仿宋" w:hAnsi="仿宋" w:eastAsia="仿宋" w:cs="仿宋"/>
          <w:sz w:val="24"/>
          <w:szCs w:val="24"/>
          <w:lang w:bidi="zh-CN"/>
        </w:rPr>
        <w:t>文件中按岗位不同分别提供服装样式图片。</w:t>
      </w:r>
    </w:p>
    <w:p w14:paraId="64270990">
      <w:pPr>
        <w:numPr>
          <w:ilvl w:val="0"/>
          <w:numId w:val="0"/>
        </w:num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color w:val="auto"/>
          <w:sz w:val="24"/>
          <w:szCs w:val="24"/>
          <w:lang w:val="zh-CN" w:eastAsia="zh-CN"/>
        </w:rPr>
      </w:pPr>
      <w:r>
        <w:rPr>
          <w:rFonts w:hint="eastAsia" w:ascii="仿宋" w:hAnsi="仿宋" w:eastAsia="仿宋" w:cs="仿宋"/>
          <w:sz w:val="24"/>
          <w:szCs w:val="24"/>
          <w:lang w:bidi="zh-CN"/>
        </w:rPr>
        <w:t>（3）服装数量要求：项目组成员（除项目经理外）每人每季节2套服装（包括上衣和裤子），其中春夏季为短袖样式，秋冬季为长袖样式。服装由中标人在采购人指定时间前备案并发放至员工。</w:t>
      </w:r>
    </w:p>
    <w:p w14:paraId="6811B779">
      <w:pPr>
        <w:keepNext w:val="0"/>
        <w:keepLines w:val="0"/>
        <w:pageBreakBefore w:val="0"/>
        <w:widowControl/>
        <w:kinsoku/>
        <w:wordWrap/>
        <w:overflowPunct/>
        <w:topLinePunct w:val="0"/>
        <w:autoSpaceDE w:val="0"/>
        <w:autoSpaceDN w:val="0"/>
        <w:bidi w:val="0"/>
        <w:adjustRightInd/>
        <w:snapToGrid/>
        <w:spacing w:line="480" w:lineRule="exact"/>
        <w:ind w:left="0" w:leftChars="0" w:right="0" w:righ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六、考核标准</w:t>
      </w:r>
    </w:p>
    <w:p w14:paraId="17E7173B">
      <w:pPr>
        <w:kinsoku/>
        <w:wordWrap/>
        <w:overflowPunct/>
        <w:topLinePunct w:val="0"/>
        <w:bidi w:val="0"/>
        <w:spacing w:line="480" w:lineRule="exact"/>
        <w:ind w:left="0" w:leftChars="0" w:right="0" w:righ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每月由采购人对其保洁工作进行全面考核检查，按照考核标准对未达标的按标准分扣分，采购人也将不定期抽查卫生保洁工作，中标人未达标按标准分扣分，按月度考核表被扣分的，每1分值抵扣20元，当月累计扣8分及以上，扣除当月合同金额5%且有权利解除劳务合同。每季度累计21分及以上或每年度累计50分及以上，采购人有权解除劳务合同。</w:t>
      </w:r>
    </w:p>
    <w:p w14:paraId="16F808CA">
      <w:pPr>
        <w:rPr>
          <w:rFonts w:hint="eastAsia" w:ascii="仿宋" w:hAnsi="仿宋" w:eastAsia="仿宋" w:cs="仿宋"/>
          <w:sz w:val="24"/>
          <w:szCs w:val="24"/>
          <w:lang w:val="en-US" w:eastAsia="zh-CN"/>
        </w:rPr>
      </w:pPr>
    </w:p>
    <w:p w14:paraId="421DD250">
      <w:pPr>
        <w:jc w:val="center"/>
        <w:rPr>
          <w:rFonts w:hint="eastAsia" w:ascii="仿宋" w:hAnsi="仿宋" w:eastAsia="仿宋" w:cs="仿宋"/>
          <w:lang w:val="en-US" w:eastAsia="zh-CN"/>
        </w:rPr>
      </w:pPr>
      <w:r>
        <w:rPr>
          <w:rFonts w:hint="eastAsia" w:ascii="仿宋" w:hAnsi="仿宋" w:eastAsia="仿宋" w:cs="仿宋"/>
          <w:b/>
          <w:bCs/>
          <w:sz w:val="24"/>
          <w:szCs w:val="24"/>
          <w:lang w:val="en-US" w:eastAsia="zh-CN"/>
        </w:rPr>
        <w:t>月工作考核标准</w:t>
      </w:r>
    </w:p>
    <w:tbl>
      <w:tblPr>
        <w:tblStyle w:val="48"/>
        <w:tblW w:w="5574" w:type="pct"/>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542"/>
        <w:gridCol w:w="1375"/>
        <w:gridCol w:w="6007"/>
        <w:gridCol w:w="759"/>
        <w:gridCol w:w="594"/>
      </w:tblGrid>
      <w:tr w14:paraId="49A420E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tcBorders>
              <w:top w:val="outset" w:color="auto" w:sz="6" w:space="0"/>
              <w:left w:val="outset" w:color="auto" w:sz="6" w:space="0"/>
              <w:bottom w:val="outset" w:color="auto" w:sz="6" w:space="0"/>
              <w:right w:val="outset" w:color="auto" w:sz="6" w:space="0"/>
            </w:tcBorders>
            <w:noWrap w:val="0"/>
            <w:vAlign w:val="center"/>
          </w:tcPr>
          <w:p w14:paraId="6289F765">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741" w:type="pct"/>
            <w:tcBorders>
              <w:top w:val="outset" w:color="auto" w:sz="6" w:space="0"/>
              <w:left w:val="outset" w:color="auto" w:sz="6" w:space="0"/>
              <w:bottom w:val="outset" w:color="auto" w:sz="6" w:space="0"/>
              <w:right w:val="outset" w:color="auto" w:sz="6" w:space="0"/>
            </w:tcBorders>
            <w:noWrap w:val="0"/>
            <w:vAlign w:val="center"/>
          </w:tcPr>
          <w:p w14:paraId="17F008A5">
            <w:p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考核项目</w:t>
            </w:r>
          </w:p>
        </w:tc>
        <w:tc>
          <w:tcPr>
            <w:tcW w:w="3237" w:type="pct"/>
            <w:tcBorders>
              <w:top w:val="outset" w:color="auto" w:sz="6" w:space="0"/>
              <w:left w:val="outset" w:color="auto" w:sz="6" w:space="0"/>
              <w:bottom w:val="outset" w:color="auto" w:sz="6" w:space="0"/>
              <w:right w:val="outset" w:color="auto" w:sz="6" w:space="0"/>
            </w:tcBorders>
            <w:noWrap w:val="0"/>
            <w:vAlign w:val="center"/>
          </w:tcPr>
          <w:p w14:paraId="065B3F4F">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考核内容</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25007653">
            <w:p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分值</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251FB8A1">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扣分</w:t>
            </w:r>
          </w:p>
        </w:tc>
      </w:tr>
      <w:tr w14:paraId="2599D8B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292" w:type="pct"/>
            <w:vMerge w:val="restart"/>
            <w:tcBorders>
              <w:left w:val="outset" w:color="auto" w:sz="6" w:space="0"/>
              <w:right w:val="outset" w:color="auto" w:sz="6" w:space="0"/>
            </w:tcBorders>
            <w:noWrap w:val="0"/>
            <w:vAlign w:val="center"/>
          </w:tcPr>
          <w:p w14:paraId="4CE6BF03">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741" w:type="pct"/>
            <w:vMerge w:val="restart"/>
            <w:tcBorders>
              <w:left w:val="outset" w:color="auto" w:sz="6" w:space="0"/>
              <w:right w:val="outset" w:color="auto" w:sz="6" w:space="0"/>
            </w:tcBorders>
            <w:noWrap w:val="0"/>
            <w:vAlign w:val="center"/>
          </w:tcPr>
          <w:p w14:paraId="50FBFB7C">
            <w:pPr>
              <w:jc w:val="center"/>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共同楼道保洁</w:t>
            </w:r>
            <w:r>
              <w:rPr>
                <w:rStyle w:val="50"/>
                <w:rFonts w:hint="eastAsia" w:ascii="仿宋" w:hAnsi="仿宋" w:eastAsia="仿宋" w:cs="仿宋"/>
                <w:color w:val="auto"/>
                <w:sz w:val="21"/>
                <w:szCs w:val="21"/>
                <w:lang w:val="en-US" w:eastAsia="zh-CN"/>
              </w:rPr>
              <w:t>（22分）</w:t>
            </w:r>
          </w:p>
        </w:tc>
        <w:tc>
          <w:tcPr>
            <w:tcW w:w="3237" w:type="pct"/>
            <w:tcBorders>
              <w:top w:val="outset" w:color="auto" w:sz="6" w:space="0"/>
              <w:left w:val="outset" w:color="auto" w:sz="6" w:space="0"/>
              <w:bottom w:val="outset" w:color="auto" w:sz="6" w:space="0"/>
              <w:right w:val="outset" w:color="auto" w:sz="6" w:space="0"/>
            </w:tcBorders>
            <w:noWrap w:val="0"/>
            <w:vAlign w:val="center"/>
          </w:tcPr>
          <w:p w14:paraId="3334873D">
            <w:pPr>
              <w:pStyle w:val="336"/>
              <w:snapToGrid w:val="0"/>
              <w:spacing w:line="280" w:lineRule="exact"/>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每日清洗打扫各楼层通道和楼梯台阶，确保干净、整洁；</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5301AF8A">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23D8FE1F">
            <w:pPr>
              <w:rPr>
                <w:rFonts w:hint="eastAsia" w:ascii="仿宋" w:hAnsi="仿宋" w:eastAsia="仿宋" w:cs="仿宋"/>
                <w:lang w:val="en-US" w:eastAsia="zh-CN"/>
              </w:rPr>
            </w:pPr>
          </w:p>
        </w:tc>
      </w:tr>
      <w:tr w14:paraId="7908AA3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10B05641">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0A960420">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413F6B8F">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每月刷洗地面 1 次，每日收集 2 次业主垃圾；</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78A81AC7">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43F2101E">
            <w:pPr>
              <w:rPr>
                <w:rFonts w:hint="eastAsia" w:ascii="仿宋" w:hAnsi="仿宋" w:eastAsia="仿宋" w:cs="仿宋"/>
                <w:lang w:val="en-US" w:eastAsia="zh-CN"/>
              </w:rPr>
            </w:pPr>
          </w:p>
        </w:tc>
      </w:tr>
      <w:tr w14:paraId="728710F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6A8FFEF3">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4E364934">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5536928F">
            <w:pPr>
              <w:pStyle w:val="336"/>
              <w:snapToGrid w:val="0"/>
              <w:spacing w:line="280" w:lineRule="exact"/>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及时清理 1次电梯口和通道摆放的烟灰缸内垃圾和烟头；</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445B372C">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0152A28">
            <w:pPr>
              <w:rPr>
                <w:rFonts w:hint="eastAsia" w:ascii="仿宋" w:hAnsi="仿宋" w:eastAsia="仿宋" w:cs="仿宋"/>
                <w:lang w:val="en-US" w:eastAsia="zh-CN"/>
              </w:rPr>
            </w:pPr>
          </w:p>
        </w:tc>
      </w:tr>
      <w:tr w14:paraId="25BCB9F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7B7D3376">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3EDAF33A">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44C34472">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各层和通道的防火门、消防栓、玻璃箱内侧、灯具、墙面、地脚线、指示牌等公共设施每周循环清洁 1 次；</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2ED218C2">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8BB486A">
            <w:pPr>
              <w:rPr>
                <w:rFonts w:hint="eastAsia" w:ascii="仿宋" w:hAnsi="仿宋" w:eastAsia="仿宋" w:cs="仿宋"/>
                <w:lang w:val="en-US" w:eastAsia="zh-CN"/>
              </w:rPr>
            </w:pPr>
          </w:p>
        </w:tc>
      </w:tr>
      <w:tr w14:paraId="64EC727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635416C1">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5080AF8B">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6C7778E4">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各梯间墙面、天花板每周除尘1 次；</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5624BF34">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397B8BF5">
            <w:pPr>
              <w:rPr>
                <w:rFonts w:hint="eastAsia" w:ascii="仿宋" w:hAnsi="仿宋" w:eastAsia="仿宋" w:cs="仿宋"/>
                <w:lang w:val="en-US" w:eastAsia="zh-CN"/>
              </w:rPr>
            </w:pPr>
          </w:p>
        </w:tc>
      </w:tr>
      <w:tr w14:paraId="030422B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2A58A1E8">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05A1B9FB">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2E52435B">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每月擦 1 次楼梯道共用门窗玻璃</w:t>
            </w:r>
            <w:r>
              <w:rPr>
                <w:rFonts w:hint="eastAsia" w:ascii="仿宋" w:hAnsi="仿宋" w:eastAsia="仿宋" w:cs="仿宋"/>
                <w:sz w:val="21"/>
                <w:szCs w:val="21"/>
                <w:lang w:eastAsia="zh-CN"/>
              </w:rPr>
              <w:t>；</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3C5D4DC5">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5531BB37">
            <w:pPr>
              <w:rPr>
                <w:rFonts w:hint="eastAsia" w:ascii="仿宋" w:hAnsi="仿宋" w:eastAsia="仿宋" w:cs="仿宋"/>
                <w:lang w:val="en-US" w:eastAsia="zh-CN"/>
              </w:rPr>
            </w:pPr>
          </w:p>
        </w:tc>
      </w:tr>
      <w:tr w14:paraId="391CB6D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4E8EC04B">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29EE858A">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6DA0B9E8">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地面、梯间干净，无垃圾、灰尘、杂物，污渍、水渍，无乱贴</w:t>
            </w:r>
            <w:r>
              <w:rPr>
                <w:rFonts w:hint="eastAsia" w:ascii="仿宋" w:hAnsi="仿宋" w:eastAsia="仿宋" w:cs="仿宋"/>
                <w:sz w:val="21"/>
                <w:szCs w:val="21"/>
                <w:lang w:eastAsia="zh-CN"/>
              </w:rPr>
              <w:t>乱画</w:t>
            </w:r>
            <w:r>
              <w:rPr>
                <w:rFonts w:hint="eastAsia" w:ascii="仿宋" w:hAnsi="仿宋" w:eastAsia="仿宋" w:cs="仿宋"/>
                <w:sz w:val="21"/>
                <w:szCs w:val="21"/>
              </w:rPr>
              <w:t>，无擅自占用现象，无乱堆乱放；</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191A3057">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CB86EC9">
            <w:pPr>
              <w:rPr>
                <w:rFonts w:hint="eastAsia" w:ascii="仿宋" w:hAnsi="仿宋" w:eastAsia="仿宋" w:cs="仿宋"/>
                <w:lang w:val="en-US" w:eastAsia="zh-CN"/>
              </w:rPr>
            </w:pPr>
          </w:p>
        </w:tc>
      </w:tr>
      <w:tr w14:paraId="17E1FDD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3A59153E">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746C46DF">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267EA339">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扶手</w:t>
            </w:r>
            <w:r>
              <w:rPr>
                <w:rFonts w:hint="eastAsia" w:ascii="仿宋" w:hAnsi="仿宋" w:eastAsia="仿宋" w:cs="仿宋"/>
                <w:sz w:val="21"/>
                <w:szCs w:val="21"/>
                <w:lang w:eastAsia="zh-CN"/>
              </w:rPr>
              <w:t>护栏</w:t>
            </w:r>
            <w:r>
              <w:rPr>
                <w:rFonts w:hint="eastAsia" w:ascii="仿宋" w:hAnsi="仿宋" w:eastAsia="仿宋" w:cs="仿宋"/>
                <w:sz w:val="21"/>
                <w:szCs w:val="21"/>
              </w:rPr>
              <w:t>干净、光亮，清洁；</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41AA9EA1">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D582385">
            <w:pPr>
              <w:rPr>
                <w:rFonts w:hint="eastAsia" w:ascii="仿宋" w:hAnsi="仿宋" w:eastAsia="仿宋" w:cs="仿宋"/>
                <w:lang w:val="en-US" w:eastAsia="zh-CN"/>
              </w:rPr>
            </w:pPr>
          </w:p>
        </w:tc>
      </w:tr>
      <w:tr w14:paraId="40B84E0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0D77466B">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6450549F">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3BDFB462">
            <w:pPr>
              <w:pStyle w:val="336"/>
              <w:snapToGrid w:val="0"/>
              <w:spacing w:line="280" w:lineRule="exact"/>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梯间顶面无蜘蛛网、灰尘，地脚线无污渍，地面目视无杂物、污迹</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331ECA20">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0CB8FBB1">
            <w:pPr>
              <w:rPr>
                <w:rFonts w:hint="eastAsia" w:ascii="仿宋" w:hAnsi="仿宋" w:eastAsia="仿宋" w:cs="仿宋"/>
                <w:lang w:val="en-US" w:eastAsia="zh-CN"/>
              </w:rPr>
            </w:pPr>
          </w:p>
        </w:tc>
      </w:tr>
      <w:tr w14:paraId="586C434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92" w:type="pct"/>
            <w:vMerge w:val="continue"/>
            <w:tcBorders>
              <w:left w:val="outset" w:color="auto" w:sz="6" w:space="0"/>
              <w:right w:val="outset" w:color="auto" w:sz="6" w:space="0"/>
            </w:tcBorders>
            <w:noWrap w:val="0"/>
            <w:vAlign w:val="center"/>
          </w:tcPr>
          <w:p w14:paraId="1D271A5F">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2976F50D">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7BD53913">
            <w:pPr>
              <w:kinsoku/>
              <w:wordWrap/>
              <w:overflowPunct/>
              <w:topLinePunct w:val="0"/>
              <w:bidi w:val="0"/>
              <w:spacing w:line="480" w:lineRule="exact"/>
              <w:ind w:right="0" w:rightChars="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rPr>
              <w:t>楼梯道玻璃无灰尘。</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379C9E4F">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0838BE46">
            <w:pPr>
              <w:rPr>
                <w:rFonts w:hint="eastAsia" w:ascii="仿宋" w:hAnsi="仿宋" w:eastAsia="仿宋" w:cs="仿宋"/>
                <w:lang w:val="en-US" w:eastAsia="zh-CN"/>
              </w:rPr>
            </w:pPr>
          </w:p>
        </w:tc>
      </w:tr>
      <w:tr w14:paraId="55228EB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bottom w:val="outset" w:color="auto" w:sz="6" w:space="0"/>
              <w:right w:val="outset" w:color="auto" w:sz="6" w:space="0"/>
            </w:tcBorders>
            <w:noWrap w:val="0"/>
            <w:vAlign w:val="center"/>
          </w:tcPr>
          <w:p w14:paraId="011D0102">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outset" w:color="auto" w:sz="6" w:space="0"/>
              <w:right w:val="outset" w:color="auto" w:sz="6" w:space="0"/>
            </w:tcBorders>
            <w:noWrap w:val="0"/>
            <w:vAlign w:val="center"/>
          </w:tcPr>
          <w:p w14:paraId="5583DC7C">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7BAA76AA">
            <w:pPr>
              <w:pStyle w:val="336"/>
              <w:snapToGrid w:val="0"/>
              <w:spacing w:line="280" w:lineRule="exact"/>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每日用干净的抹布擦抹 1次楼梯扶手；</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0F4BFE72">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7C4C20C">
            <w:pPr>
              <w:rPr>
                <w:rFonts w:hint="eastAsia" w:ascii="仿宋" w:hAnsi="仿宋" w:eastAsia="仿宋" w:cs="仿宋"/>
                <w:lang w:val="en-US" w:eastAsia="zh-CN"/>
              </w:rPr>
            </w:pPr>
          </w:p>
        </w:tc>
      </w:tr>
      <w:tr w14:paraId="0B60D08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outset" w:color="auto" w:sz="6" w:space="0"/>
              <w:left w:val="outset" w:color="auto" w:sz="6" w:space="0"/>
              <w:right w:val="outset" w:color="auto" w:sz="6" w:space="0"/>
            </w:tcBorders>
            <w:noWrap w:val="0"/>
            <w:vAlign w:val="center"/>
          </w:tcPr>
          <w:p w14:paraId="4F0BD768">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c>
          <w:tcPr>
            <w:tcW w:w="741" w:type="pct"/>
            <w:vMerge w:val="restart"/>
            <w:tcBorders>
              <w:top w:val="outset" w:color="auto" w:sz="6" w:space="0"/>
              <w:left w:val="outset" w:color="auto" w:sz="6" w:space="0"/>
              <w:right w:val="outset" w:color="auto" w:sz="6" w:space="0"/>
            </w:tcBorders>
            <w:noWrap w:val="0"/>
            <w:vAlign w:val="center"/>
          </w:tcPr>
          <w:p w14:paraId="074909DA">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卫生间保洁</w:t>
            </w:r>
          </w:p>
          <w:p w14:paraId="725CBC88">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（16分）</w:t>
            </w:r>
          </w:p>
        </w:tc>
        <w:tc>
          <w:tcPr>
            <w:tcW w:w="3237" w:type="pct"/>
            <w:tcBorders>
              <w:top w:val="outset" w:color="auto" w:sz="6" w:space="0"/>
              <w:left w:val="outset" w:color="auto" w:sz="6" w:space="0"/>
              <w:bottom w:val="outset" w:color="auto" w:sz="6" w:space="0"/>
              <w:right w:val="outset" w:color="auto" w:sz="6" w:space="0"/>
            </w:tcBorders>
            <w:noWrap w:val="0"/>
            <w:vAlign w:val="center"/>
          </w:tcPr>
          <w:p w14:paraId="5310761A">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每日早上、下午共用卫生间清洁 2 次，保洁时悬挂醒目标识；</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1EB8778D">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21038DF4">
            <w:pPr>
              <w:rPr>
                <w:rFonts w:hint="eastAsia" w:ascii="仿宋" w:hAnsi="仿宋" w:eastAsia="仿宋" w:cs="仿宋"/>
                <w:lang w:val="en-US" w:eastAsia="zh-CN"/>
              </w:rPr>
            </w:pPr>
          </w:p>
        </w:tc>
      </w:tr>
      <w:tr w14:paraId="03A8EB3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0DBDA65A">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4E2C487B">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7A2D8F7C">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通风换气、冲洗烟灰缸、洁具；</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6B8C80C7">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3EDA839">
            <w:pPr>
              <w:rPr>
                <w:rFonts w:hint="eastAsia" w:ascii="仿宋" w:hAnsi="仿宋" w:eastAsia="仿宋" w:cs="仿宋"/>
                <w:lang w:val="en-US" w:eastAsia="zh-CN"/>
              </w:rPr>
            </w:pPr>
          </w:p>
        </w:tc>
      </w:tr>
      <w:tr w14:paraId="517B395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77C61E87">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271F5D3B">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19B10097">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清扫地面垃圾、清倒垃圾篓垃圾、换新的垃圾袋；</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6D863854">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2F16937F">
            <w:pPr>
              <w:rPr>
                <w:rFonts w:hint="eastAsia" w:ascii="仿宋" w:hAnsi="仿宋" w:eastAsia="仿宋" w:cs="仿宋"/>
                <w:lang w:val="en-US" w:eastAsia="zh-CN"/>
              </w:rPr>
            </w:pPr>
          </w:p>
        </w:tc>
      </w:tr>
      <w:tr w14:paraId="0F4AEAA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6C390E18">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6830C129">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74999E9B">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用洗洁剂清洗大、小便器；</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486F9113">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31370D46">
            <w:pPr>
              <w:rPr>
                <w:rFonts w:hint="eastAsia" w:ascii="仿宋" w:hAnsi="仿宋" w:eastAsia="仿宋" w:cs="仿宋"/>
                <w:lang w:val="en-US" w:eastAsia="zh-CN"/>
              </w:rPr>
            </w:pPr>
          </w:p>
        </w:tc>
      </w:tr>
      <w:tr w14:paraId="346FD93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199B9DBE">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287A3379">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56D0A2EA">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用快捷布擦洗洗手盆并冲洗干净；用毛巾抹墙面、台面、开关；用毛巾擦干净玻璃、镜面；用拖把拖干净地面；喷洒空气清新剂或香水，小便器内放置</w:t>
            </w:r>
            <w:r>
              <w:rPr>
                <w:rFonts w:hint="eastAsia" w:ascii="仿宋" w:hAnsi="仿宋" w:eastAsia="仿宋" w:cs="仿宋"/>
                <w:sz w:val="21"/>
                <w:szCs w:val="21"/>
                <w:lang w:eastAsia="zh-CN"/>
              </w:rPr>
              <w:t>香薰</w:t>
            </w:r>
            <w:r>
              <w:rPr>
                <w:rFonts w:hint="eastAsia" w:ascii="仿宋" w:hAnsi="仿宋" w:eastAsia="仿宋" w:cs="仿宋"/>
                <w:sz w:val="21"/>
                <w:szCs w:val="21"/>
              </w:rPr>
              <w:t>等</w:t>
            </w:r>
            <w:r>
              <w:rPr>
                <w:rStyle w:val="50"/>
                <w:rFonts w:hint="eastAsia" w:ascii="仿宋" w:hAnsi="仿宋" w:eastAsia="仿宋" w:cs="仿宋"/>
                <w:color w:val="auto"/>
                <w:sz w:val="21"/>
                <w:szCs w:val="21"/>
                <w:lang w:val="en-US" w:eastAsia="zh-CN"/>
              </w:rPr>
              <w:t>；</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7C0FE92B">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E51A8B4">
            <w:pPr>
              <w:rPr>
                <w:rFonts w:hint="eastAsia" w:ascii="仿宋" w:hAnsi="仿宋" w:eastAsia="仿宋" w:cs="仿宋"/>
                <w:lang w:val="en-US" w:eastAsia="zh-CN"/>
              </w:rPr>
            </w:pPr>
          </w:p>
        </w:tc>
      </w:tr>
      <w:tr w14:paraId="02B9AB4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4D2182DD">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69AAA75B">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259D94E3">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每月1次用毛巾擦灯具；</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0DF75DC9">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7CB2150B">
            <w:pPr>
              <w:rPr>
                <w:rFonts w:hint="eastAsia" w:ascii="仿宋" w:hAnsi="仿宋" w:eastAsia="仿宋" w:cs="仿宋"/>
                <w:lang w:val="en-US" w:eastAsia="zh-CN"/>
              </w:rPr>
            </w:pPr>
          </w:p>
        </w:tc>
      </w:tr>
      <w:tr w14:paraId="6DDA459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0E673AFC">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0A4D0B5F">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03DCE85B">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每月2次对共用卫生间进行消杀，发现墙壁有字及时清洁</w:t>
            </w:r>
            <w:r>
              <w:rPr>
                <w:rStyle w:val="50"/>
                <w:rFonts w:hint="eastAsia" w:ascii="仿宋" w:hAnsi="仿宋" w:eastAsia="仿宋" w:cs="仿宋"/>
                <w:color w:val="auto"/>
                <w:sz w:val="21"/>
                <w:szCs w:val="21"/>
                <w:lang w:val="en-US" w:eastAsia="zh-CN"/>
              </w:rPr>
              <w:t>；</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39E2E642">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1DC2D87">
            <w:pPr>
              <w:rPr>
                <w:rFonts w:hint="eastAsia" w:ascii="仿宋" w:hAnsi="仿宋" w:eastAsia="仿宋" w:cs="仿宋"/>
                <w:lang w:val="en-US" w:eastAsia="zh-CN"/>
              </w:rPr>
            </w:pPr>
          </w:p>
        </w:tc>
      </w:tr>
      <w:tr w14:paraId="4582FC8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bottom w:val="outset" w:color="auto" w:sz="6" w:space="0"/>
              <w:right w:val="outset" w:color="auto" w:sz="6" w:space="0"/>
            </w:tcBorders>
            <w:noWrap w:val="0"/>
            <w:vAlign w:val="center"/>
          </w:tcPr>
          <w:p w14:paraId="22390A0B">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outset" w:color="auto" w:sz="6" w:space="0"/>
              <w:right w:val="outset" w:color="auto" w:sz="6" w:space="0"/>
            </w:tcBorders>
            <w:noWrap w:val="0"/>
            <w:vAlign w:val="center"/>
          </w:tcPr>
          <w:p w14:paraId="4738C567">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23415E22">
            <w:pPr>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室内无异味、臭味；地面无烟头、纸屑、污渍、积水，</w:t>
            </w:r>
            <w:r>
              <w:rPr>
                <w:rFonts w:hint="eastAsia" w:ascii="仿宋" w:hAnsi="仿宋" w:eastAsia="仿宋" w:cs="仿宋"/>
                <w:sz w:val="21"/>
                <w:szCs w:val="21"/>
                <w:lang w:eastAsia="zh-CN"/>
              </w:rPr>
              <w:t>天花板</w:t>
            </w:r>
            <w:r>
              <w:rPr>
                <w:rFonts w:hint="eastAsia" w:ascii="仿宋" w:hAnsi="仿宋" w:eastAsia="仿宋" w:cs="仿宋"/>
                <w:sz w:val="21"/>
                <w:szCs w:val="21"/>
              </w:rPr>
              <w:t>、墙面无灰尘、蜘蛛网，目视墙壁干净，便器洁净无黄渍</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63649B10">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48D2AAA">
            <w:pPr>
              <w:rPr>
                <w:rFonts w:hint="eastAsia" w:ascii="仿宋" w:hAnsi="仿宋" w:eastAsia="仿宋" w:cs="仿宋"/>
                <w:lang w:val="en-US" w:eastAsia="zh-CN"/>
              </w:rPr>
            </w:pPr>
          </w:p>
        </w:tc>
      </w:tr>
      <w:tr w14:paraId="0A4DD16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left w:val="outset" w:color="auto" w:sz="6" w:space="0"/>
              <w:right w:val="outset" w:color="auto" w:sz="6" w:space="0"/>
            </w:tcBorders>
            <w:noWrap w:val="0"/>
            <w:vAlign w:val="center"/>
          </w:tcPr>
          <w:p w14:paraId="5A812C7A">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c>
          <w:tcPr>
            <w:tcW w:w="741" w:type="pct"/>
            <w:vMerge w:val="restart"/>
            <w:tcBorders>
              <w:left w:val="outset" w:color="auto" w:sz="6" w:space="0"/>
              <w:right w:val="outset" w:color="auto" w:sz="6" w:space="0"/>
            </w:tcBorders>
            <w:noWrap w:val="0"/>
            <w:vAlign w:val="center"/>
          </w:tcPr>
          <w:p w14:paraId="7AA55F8F">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会议室保洁</w:t>
            </w:r>
          </w:p>
          <w:p w14:paraId="7518CB2F">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（6分）</w:t>
            </w:r>
          </w:p>
        </w:tc>
        <w:tc>
          <w:tcPr>
            <w:tcW w:w="3237" w:type="pct"/>
            <w:tcBorders>
              <w:top w:val="outset" w:color="auto" w:sz="6" w:space="0"/>
              <w:left w:val="outset" w:color="auto" w:sz="6" w:space="0"/>
              <w:bottom w:val="outset" w:color="auto" w:sz="6" w:space="0"/>
              <w:right w:val="outset" w:color="auto" w:sz="6" w:space="0"/>
            </w:tcBorders>
            <w:noWrap w:val="0"/>
            <w:vAlign w:val="center"/>
          </w:tcPr>
          <w:p w14:paraId="65CE1521">
            <w:pPr>
              <w:rPr>
                <w:rFonts w:hint="eastAsia" w:ascii="仿宋" w:hAnsi="仿宋" w:eastAsia="仿宋" w:cs="仿宋"/>
                <w:sz w:val="21"/>
                <w:szCs w:val="21"/>
                <w:lang w:eastAsia="zh-CN"/>
              </w:rPr>
            </w:pPr>
            <w:r>
              <w:rPr>
                <w:rFonts w:hint="eastAsia" w:ascii="仿宋" w:hAnsi="仿宋" w:eastAsia="仿宋" w:cs="仿宋"/>
                <w:sz w:val="21"/>
                <w:szCs w:val="21"/>
              </w:rPr>
              <w:t>会前会后及时打扫会议室、卫生间，及时检查报告厅座椅扶手中有无</w:t>
            </w:r>
            <w:r>
              <w:rPr>
                <w:rFonts w:hint="eastAsia" w:ascii="仿宋" w:hAnsi="仿宋" w:eastAsia="仿宋" w:cs="仿宋"/>
                <w:sz w:val="21"/>
                <w:szCs w:val="21"/>
                <w:lang w:eastAsia="zh-CN"/>
              </w:rPr>
              <w:t>烟头</w:t>
            </w:r>
            <w:r>
              <w:rPr>
                <w:rFonts w:hint="eastAsia" w:ascii="仿宋" w:hAnsi="仿宋" w:eastAsia="仿宋" w:cs="仿宋"/>
                <w:sz w:val="21"/>
                <w:szCs w:val="21"/>
              </w:rPr>
              <w:t>等建筑物</w:t>
            </w:r>
            <w:r>
              <w:rPr>
                <w:rFonts w:hint="eastAsia" w:ascii="仿宋" w:hAnsi="仿宋" w:eastAsia="仿宋" w:cs="仿宋"/>
                <w:sz w:val="21"/>
                <w:szCs w:val="21"/>
                <w:lang w:eastAsia="zh-CN"/>
              </w:rPr>
              <w:t>；</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046D99D5">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9F7F0D9">
            <w:pPr>
              <w:rPr>
                <w:rFonts w:hint="eastAsia" w:ascii="仿宋" w:hAnsi="仿宋" w:eastAsia="仿宋" w:cs="仿宋"/>
                <w:lang w:val="en-US" w:eastAsia="zh-CN"/>
              </w:rPr>
            </w:pPr>
          </w:p>
        </w:tc>
      </w:tr>
      <w:tr w14:paraId="27B30DA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bottom w:val="single" w:color="auto" w:sz="4" w:space="0"/>
              <w:right w:val="outset" w:color="auto" w:sz="6" w:space="0"/>
            </w:tcBorders>
            <w:noWrap w:val="0"/>
            <w:vAlign w:val="center"/>
          </w:tcPr>
          <w:p w14:paraId="06C4004A">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single" w:color="auto" w:sz="4" w:space="0"/>
              <w:right w:val="outset" w:color="auto" w:sz="6" w:space="0"/>
            </w:tcBorders>
            <w:noWrap w:val="0"/>
            <w:vAlign w:val="center"/>
          </w:tcPr>
          <w:p w14:paraId="19A47CD0">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outset" w:color="auto" w:sz="6" w:space="0"/>
              <w:right w:val="outset" w:color="auto" w:sz="6" w:space="0"/>
            </w:tcBorders>
            <w:noWrap w:val="0"/>
            <w:vAlign w:val="center"/>
          </w:tcPr>
          <w:p w14:paraId="662317C5">
            <w:pPr>
              <w:rPr>
                <w:rFonts w:hint="eastAsia" w:ascii="仿宋" w:hAnsi="仿宋" w:eastAsia="仿宋" w:cs="仿宋"/>
                <w:sz w:val="21"/>
                <w:szCs w:val="21"/>
                <w:lang w:eastAsia="zh-CN"/>
              </w:rPr>
            </w:pPr>
            <w:r>
              <w:rPr>
                <w:rFonts w:hint="eastAsia" w:ascii="仿宋" w:hAnsi="仿宋" w:eastAsia="仿宋" w:cs="仿宋"/>
                <w:sz w:val="21"/>
                <w:szCs w:val="21"/>
              </w:rPr>
              <w:t>会议室地毯要做到一季度清洁一次，每一个月吸尘一次</w:t>
            </w:r>
            <w:r>
              <w:rPr>
                <w:rFonts w:hint="eastAsia" w:ascii="仿宋" w:hAnsi="仿宋" w:eastAsia="仿宋" w:cs="仿宋"/>
                <w:sz w:val="21"/>
                <w:szCs w:val="21"/>
                <w:lang w:eastAsia="zh-CN"/>
              </w:rPr>
              <w:t>。</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330A6A0C">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E3CE4CD">
            <w:pPr>
              <w:rPr>
                <w:rFonts w:hint="eastAsia" w:ascii="仿宋" w:hAnsi="仿宋" w:eastAsia="仿宋" w:cs="仿宋"/>
                <w:lang w:val="en-US" w:eastAsia="zh-CN"/>
              </w:rPr>
            </w:pPr>
          </w:p>
        </w:tc>
      </w:tr>
      <w:tr w14:paraId="6DF5D01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bottom w:val="single" w:color="auto" w:sz="4" w:space="0"/>
              <w:right w:val="outset" w:color="auto" w:sz="6" w:space="0"/>
            </w:tcBorders>
            <w:noWrap w:val="0"/>
            <w:vAlign w:val="center"/>
          </w:tcPr>
          <w:p w14:paraId="376620B4">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c>
          <w:tcPr>
            <w:tcW w:w="741" w:type="pct"/>
            <w:vMerge w:val="restart"/>
            <w:tcBorders>
              <w:top w:val="single" w:color="auto" w:sz="4" w:space="0"/>
              <w:left w:val="outset" w:color="auto" w:sz="6" w:space="0"/>
              <w:bottom w:val="single" w:color="auto" w:sz="4" w:space="0"/>
              <w:right w:val="single" w:color="auto" w:sz="4" w:space="0"/>
            </w:tcBorders>
            <w:noWrap w:val="0"/>
            <w:vAlign w:val="center"/>
          </w:tcPr>
          <w:p w14:paraId="08AAB9AB">
            <w:pPr>
              <w:jc w:val="center"/>
              <w:rPr>
                <w:rFonts w:hint="eastAsia" w:ascii="仿宋" w:hAnsi="仿宋" w:eastAsia="仿宋" w:cs="仿宋"/>
                <w:sz w:val="21"/>
                <w:szCs w:val="21"/>
                <w:lang w:val="en-US" w:eastAsia="zh-CN"/>
              </w:rPr>
            </w:pPr>
            <w:r>
              <w:rPr>
                <w:rFonts w:hint="eastAsia" w:ascii="仿宋" w:hAnsi="仿宋" w:eastAsia="仿宋" w:cs="仿宋"/>
                <w:sz w:val="21"/>
                <w:szCs w:val="21"/>
              </w:rPr>
              <w:t>标识、宣传牌、信报箱保洁</w:t>
            </w:r>
          </w:p>
          <w:p w14:paraId="7115AF91">
            <w:pPr>
              <w:pStyle w:val="30"/>
              <w:jc w:val="center"/>
              <w:rPr>
                <w:rFonts w:hint="eastAsia" w:ascii="仿宋" w:hAnsi="仿宋" w:eastAsia="仿宋" w:cs="仿宋"/>
                <w:sz w:val="21"/>
                <w:szCs w:val="21"/>
                <w:lang w:val="en-US" w:eastAsia="zh-CN"/>
              </w:rPr>
            </w:pPr>
            <w:r>
              <w:rPr>
                <w:rStyle w:val="50"/>
                <w:rFonts w:hint="eastAsia" w:ascii="仿宋" w:hAnsi="仿宋" w:eastAsia="仿宋" w:cs="仿宋"/>
                <w:color w:val="auto"/>
                <w:sz w:val="21"/>
                <w:szCs w:val="21"/>
                <w:lang w:val="en-US" w:eastAsia="zh-CN"/>
              </w:rPr>
              <w:t>（6分）</w:t>
            </w:r>
          </w:p>
        </w:tc>
        <w:tc>
          <w:tcPr>
            <w:tcW w:w="3237" w:type="pct"/>
            <w:tcBorders>
              <w:top w:val="outset" w:color="auto" w:sz="6" w:space="0"/>
              <w:left w:val="single" w:color="auto" w:sz="4" w:space="0"/>
              <w:bottom w:val="outset" w:color="auto" w:sz="6" w:space="0"/>
              <w:right w:val="outset" w:color="auto" w:sz="6" w:space="0"/>
            </w:tcBorders>
            <w:noWrap w:val="0"/>
            <w:vAlign w:val="center"/>
          </w:tcPr>
          <w:p w14:paraId="1CB5D398">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标识、宣传牌每 2日</w:t>
            </w:r>
            <w:r>
              <w:rPr>
                <w:rFonts w:hint="eastAsia" w:ascii="仿宋" w:hAnsi="仿宋" w:eastAsia="仿宋" w:cs="仿宋"/>
                <w:sz w:val="21"/>
                <w:szCs w:val="21"/>
                <w:lang w:eastAsia="zh-CN"/>
              </w:rPr>
              <w:t>擦拭</w:t>
            </w:r>
            <w:r>
              <w:rPr>
                <w:rFonts w:hint="eastAsia" w:ascii="仿宋" w:hAnsi="仿宋" w:eastAsia="仿宋" w:cs="仿宋"/>
                <w:sz w:val="21"/>
                <w:szCs w:val="21"/>
              </w:rPr>
              <w:t xml:space="preserve"> 1次，清洁后检查无污渍、无积灰，不损伤被清洁物</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2C286A67">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4F011F66">
            <w:pPr>
              <w:rPr>
                <w:rFonts w:hint="eastAsia" w:ascii="仿宋" w:hAnsi="仿宋" w:eastAsia="仿宋" w:cs="仿宋"/>
                <w:lang w:val="en-US" w:eastAsia="zh-CN"/>
              </w:rPr>
            </w:pPr>
          </w:p>
        </w:tc>
      </w:tr>
      <w:tr w14:paraId="7A23F4A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outset" w:color="auto" w:sz="6" w:space="0"/>
            </w:tcBorders>
            <w:noWrap w:val="0"/>
            <w:vAlign w:val="center"/>
          </w:tcPr>
          <w:p w14:paraId="59DD6600">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outset" w:color="auto" w:sz="6" w:space="0"/>
              <w:bottom w:val="single" w:color="auto" w:sz="4" w:space="0"/>
              <w:right w:val="single" w:color="auto" w:sz="4" w:space="0"/>
            </w:tcBorders>
            <w:noWrap w:val="0"/>
            <w:vAlign w:val="center"/>
          </w:tcPr>
          <w:p w14:paraId="2F604579">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single" w:color="auto" w:sz="4" w:space="0"/>
              <w:bottom w:val="outset" w:color="auto" w:sz="6" w:space="0"/>
              <w:right w:val="outset" w:color="auto" w:sz="6" w:space="0"/>
            </w:tcBorders>
            <w:noWrap w:val="0"/>
            <w:vAlign w:val="center"/>
          </w:tcPr>
          <w:p w14:paraId="0004EF34">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每日擦拭 1次业主信报箱，擦拭后信报箱干净无灰尘、无污迹。</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073DDE01">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88700E4">
            <w:pPr>
              <w:rPr>
                <w:rFonts w:hint="eastAsia" w:ascii="仿宋" w:hAnsi="仿宋" w:eastAsia="仿宋" w:cs="仿宋"/>
                <w:lang w:val="en-US" w:eastAsia="zh-CN"/>
              </w:rPr>
            </w:pPr>
          </w:p>
        </w:tc>
      </w:tr>
      <w:tr w14:paraId="7128CFF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bottom w:val="single" w:color="auto" w:sz="4" w:space="0"/>
              <w:right w:val="outset" w:color="auto" w:sz="6" w:space="0"/>
            </w:tcBorders>
            <w:noWrap w:val="0"/>
            <w:vAlign w:val="center"/>
          </w:tcPr>
          <w:p w14:paraId="519AD65F">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5</w:t>
            </w:r>
          </w:p>
        </w:tc>
        <w:tc>
          <w:tcPr>
            <w:tcW w:w="741" w:type="pct"/>
            <w:vMerge w:val="restart"/>
            <w:tcBorders>
              <w:top w:val="single" w:color="auto" w:sz="4" w:space="0"/>
              <w:left w:val="outset" w:color="auto" w:sz="6" w:space="0"/>
              <w:bottom w:val="single" w:color="auto" w:sz="4" w:space="0"/>
              <w:right w:val="single" w:color="auto" w:sz="4" w:space="0"/>
            </w:tcBorders>
            <w:noWrap w:val="0"/>
            <w:vAlign w:val="center"/>
          </w:tcPr>
          <w:p w14:paraId="0378D4A3">
            <w:pPr>
              <w:jc w:val="center"/>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楼层及甲方领导机关室内保洁</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9分</w:t>
            </w:r>
            <w:r>
              <w:rPr>
                <w:rFonts w:hint="eastAsia" w:ascii="仿宋" w:hAnsi="仿宋" w:eastAsia="仿宋" w:cs="仿宋"/>
                <w:sz w:val="21"/>
                <w:szCs w:val="21"/>
                <w:lang w:eastAsia="zh-CN"/>
              </w:rPr>
              <w:t>）</w:t>
            </w:r>
          </w:p>
        </w:tc>
        <w:tc>
          <w:tcPr>
            <w:tcW w:w="3237" w:type="pct"/>
            <w:tcBorders>
              <w:top w:val="outset" w:color="auto" w:sz="6" w:space="0"/>
              <w:left w:val="single" w:color="auto" w:sz="4" w:space="0"/>
              <w:bottom w:val="outset" w:color="auto" w:sz="6" w:space="0"/>
              <w:right w:val="outset" w:color="auto" w:sz="6" w:space="0"/>
            </w:tcBorders>
            <w:noWrap w:val="0"/>
            <w:vAlign w:val="center"/>
          </w:tcPr>
          <w:p w14:paraId="289F92E6">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每日清洁 1 次（擦拭表面灰尘、用清洁剂擦拭污渍用清水冲洗干净用抹布抹干、清扫垃圾、擦拭座椅）；</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198E8FC7">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AA156CC">
            <w:pPr>
              <w:rPr>
                <w:rFonts w:hint="eastAsia" w:ascii="仿宋" w:hAnsi="仿宋" w:eastAsia="仿宋" w:cs="仿宋"/>
                <w:lang w:val="en-US" w:eastAsia="zh-CN"/>
              </w:rPr>
            </w:pPr>
          </w:p>
        </w:tc>
      </w:tr>
      <w:tr w14:paraId="4058CD7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outset" w:color="auto" w:sz="6" w:space="0"/>
            </w:tcBorders>
            <w:noWrap w:val="0"/>
            <w:vAlign w:val="center"/>
          </w:tcPr>
          <w:p w14:paraId="64C50C34">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outset" w:color="auto" w:sz="6" w:space="0"/>
              <w:bottom w:val="single" w:color="auto" w:sz="4" w:space="0"/>
              <w:right w:val="single" w:color="auto" w:sz="4" w:space="0"/>
            </w:tcBorders>
            <w:noWrap w:val="0"/>
            <w:vAlign w:val="center"/>
          </w:tcPr>
          <w:p w14:paraId="6A3BDF70">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single" w:color="auto" w:sz="4" w:space="0"/>
              <w:bottom w:val="outset" w:color="auto" w:sz="6" w:space="0"/>
              <w:right w:val="outset" w:color="auto" w:sz="6" w:space="0"/>
            </w:tcBorders>
            <w:noWrap w:val="0"/>
            <w:vAlign w:val="center"/>
          </w:tcPr>
          <w:p w14:paraId="1F68ECD6">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每半月彻底刷洗消毒 1 次；</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52ED3E20">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4D485C9D">
            <w:pPr>
              <w:rPr>
                <w:rFonts w:hint="eastAsia" w:ascii="仿宋" w:hAnsi="仿宋" w:eastAsia="仿宋" w:cs="仿宋"/>
                <w:lang w:val="en-US" w:eastAsia="zh-CN"/>
              </w:rPr>
            </w:pPr>
          </w:p>
        </w:tc>
      </w:tr>
      <w:tr w14:paraId="67DD78D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outset" w:color="auto" w:sz="6" w:space="0"/>
            </w:tcBorders>
            <w:noWrap w:val="0"/>
            <w:vAlign w:val="center"/>
          </w:tcPr>
          <w:p w14:paraId="275533D7">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outset" w:color="auto" w:sz="6" w:space="0"/>
              <w:bottom w:val="single" w:color="auto" w:sz="4" w:space="0"/>
              <w:right w:val="single" w:color="auto" w:sz="4" w:space="0"/>
            </w:tcBorders>
            <w:noWrap w:val="0"/>
            <w:vAlign w:val="center"/>
          </w:tcPr>
          <w:p w14:paraId="548A7297">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single" w:color="auto" w:sz="4" w:space="0"/>
              <w:bottom w:val="outset" w:color="auto" w:sz="6" w:space="0"/>
              <w:right w:val="outset" w:color="auto" w:sz="6" w:space="0"/>
            </w:tcBorders>
            <w:noWrap w:val="0"/>
            <w:vAlign w:val="center"/>
          </w:tcPr>
          <w:p w14:paraId="5B6720F7">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设施表面干净，无灰尘污渍、锈迹，场内及其周围无果皮、纸屑等垃圾，及时发现设施、设备脱焊、脱漆、断裂及其他安全隐患并报告处理。</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3E8CC8FE">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063C9686">
            <w:pPr>
              <w:rPr>
                <w:rFonts w:hint="eastAsia" w:ascii="仿宋" w:hAnsi="仿宋" w:eastAsia="仿宋" w:cs="仿宋"/>
                <w:lang w:val="en-US" w:eastAsia="zh-CN"/>
              </w:rPr>
            </w:pPr>
          </w:p>
        </w:tc>
      </w:tr>
      <w:tr w14:paraId="67AC0C3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bottom w:val="single" w:color="auto" w:sz="4" w:space="0"/>
              <w:right w:val="single" w:color="auto" w:sz="4" w:space="0"/>
            </w:tcBorders>
            <w:noWrap w:val="0"/>
            <w:vAlign w:val="center"/>
          </w:tcPr>
          <w:p w14:paraId="07D86CD3">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6</w:t>
            </w:r>
          </w:p>
        </w:tc>
        <w:tc>
          <w:tcPr>
            <w:tcW w:w="741" w:type="pct"/>
            <w:vMerge w:val="restart"/>
            <w:tcBorders>
              <w:top w:val="single" w:color="auto" w:sz="4" w:space="0"/>
              <w:left w:val="single" w:color="auto" w:sz="4" w:space="0"/>
              <w:bottom w:val="single" w:color="auto" w:sz="4" w:space="0"/>
              <w:right w:val="single" w:color="auto" w:sz="4" w:space="0"/>
            </w:tcBorders>
            <w:noWrap w:val="0"/>
            <w:vAlign w:val="center"/>
          </w:tcPr>
          <w:p w14:paraId="162522B0">
            <w:pPr>
              <w:jc w:val="center"/>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垃圾桶、果皮箱</w:t>
            </w:r>
            <w:r>
              <w:rPr>
                <w:rStyle w:val="50"/>
                <w:rFonts w:hint="eastAsia" w:ascii="仿宋" w:hAnsi="仿宋" w:eastAsia="仿宋" w:cs="仿宋"/>
                <w:color w:val="auto"/>
                <w:sz w:val="21"/>
                <w:szCs w:val="21"/>
                <w:lang w:val="en-US" w:eastAsia="zh-CN"/>
              </w:rPr>
              <w:t>（8分）</w:t>
            </w:r>
          </w:p>
          <w:p w14:paraId="10F60D71">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single" w:color="auto" w:sz="4" w:space="0"/>
              <w:bottom w:val="outset" w:color="auto" w:sz="6" w:space="0"/>
              <w:right w:val="outset" w:color="auto" w:sz="6" w:space="0"/>
            </w:tcBorders>
            <w:noWrap w:val="0"/>
            <w:vAlign w:val="center"/>
          </w:tcPr>
          <w:p w14:paraId="3628097C">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垃圾桶、果皮箱每日清运 2 次；</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0938D3CF">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A551651">
            <w:pPr>
              <w:rPr>
                <w:rFonts w:hint="eastAsia" w:ascii="仿宋" w:hAnsi="仿宋" w:eastAsia="仿宋" w:cs="仿宋"/>
                <w:lang w:val="en-US" w:eastAsia="zh-CN"/>
              </w:rPr>
            </w:pPr>
          </w:p>
        </w:tc>
      </w:tr>
      <w:tr w14:paraId="7AC14C9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single" w:color="auto" w:sz="4" w:space="0"/>
            </w:tcBorders>
            <w:noWrap w:val="0"/>
            <w:vAlign w:val="center"/>
          </w:tcPr>
          <w:p w14:paraId="5E028CCF">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single" w:color="auto" w:sz="4" w:space="0"/>
              <w:bottom w:val="single" w:color="auto" w:sz="4" w:space="0"/>
              <w:right w:val="single" w:color="auto" w:sz="4" w:space="0"/>
            </w:tcBorders>
            <w:noWrap w:val="0"/>
            <w:vAlign w:val="center"/>
          </w:tcPr>
          <w:p w14:paraId="28C3CBC5">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single" w:color="auto" w:sz="4" w:space="0"/>
              <w:bottom w:val="outset" w:color="auto" w:sz="6" w:space="0"/>
              <w:right w:val="outset" w:color="auto" w:sz="6" w:space="0"/>
            </w:tcBorders>
            <w:noWrap w:val="0"/>
            <w:vAlign w:val="center"/>
          </w:tcPr>
          <w:p w14:paraId="320C8094">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垃圾日产日清；</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59C91047">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31438006">
            <w:pPr>
              <w:rPr>
                <w:rFonts w:hint="eastAsia" w:ascii="仿宋" w:hAnsi="仿宋" w:eastAsia="仿宋" w:cs="仿宋"/>
                <w:lang w:val="en-US" w:eastAsia="zh-CN"/>
              </w:rPr>
            </w:pPr>
          </w:p>
        </w:tc>
      </w:tr>
      <w:tr w14:paraId="4AD7D9F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single" w:color="auto" w:sz="4" w:space="0"/>
            </w:tcBorders>
            <w:noWrap w:val="0"/>
            <w:vAlign w:val="center"/>
          </w:tcPr>
          <w:p w14:paraId="3A6EA162">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single" w:color="auto" w:sz="4" w:space="0"/>
              <w:bottom w:val="single" w:color="auto" w:sz="4" w:space="0"/>
              <w:right w:val="single" w:color="auto" w:sz="4" w:space="0"/>
            </w:tcBorders>
            <w:noWrap w:val="0"/>
            <w:vAlign w:val="center"/>
          </w:tcPr>
          <w:p w14:paraId="5B6E74FD">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single" w:color="auto" w:sz="4" w:space="0"/>
              <w:bottom w:val="outset" w:color="auto" w:sz="6" w:space="0"/>
              <w:right w:val="outset" w:color="auto" w:sz="6" w:space="0"/>
            </w:tcBorders>
            <w:noWrap w:val="0"/>
            <w:vAlign w:val="center"/>
          </w:tcPr>
          <w:p w14:paraId="56F5A9C6">
            <w:pPr>
              <w:jc w:val="left"/>
              <w:rPr>
                <w:rFonts w:hint="eastAsia" w:ascii="仿宋" w:hAnsi="仿宋" w:eastAsia="仿宋" w:cs="仿宋"/>
                <w:sz w:val="21"/>
                <w:szCs w:val="21"/>
              </w:rPr>
            </w:pPr>
            <w:r>
              <w:rPr>
                <w:rFonts w:hint="eastAsia" w:ascii="仿宋" w:hAnsi="仿宋" w:eastAsia="仿宋" w:cs="仿宋"/>
                <w:sz w:val="21"/>
                <w:szCs w:val="21"/>
              </w:rPr>
              <w:t>垃圾桶、果皮箱垃圾，每日收集垃圾 2 次，保持垃圾桶清洁，回收垃圾桶垃圾后重新铺好新的垃圾桶盖；</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20291174">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90B9171">
            <w:pPr>
              <w:rPr>
                <w:rFonts w:hint="eastAsia" w:ascii="仿宋" w:hAnsi="仿宋" w:eastAsia="仿宋" w:cs="仿宋"/>
                <w:lang w:val="en-US" w:eastAsia="zh-CN"/>
              </w:rPr>
            </w:pPr>
          </w:p>
        </w:tc>
      </w:tr>
      <w:tr w14:paraId="522FA40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single" w:color="auto" w:sz="4" w:space="0"/>
            </w:tcBorders>
            <w:noWrap w:val="0"/>
            <w:vAlign w:val="center"/>
          </w:tcPr>
          <w:p w14:paraId="2668D591">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single" w:color="auto" w:sz="4" w:space="0"/>
              <w:bottom w:val="single" w:color="auto" w:sz="4" w:space="0"/>
              <w:right w:val="single" w:color="auto" w:sz="4" w:space="0"/>
            </w:tcBorders>
            <w:noWrap w:val="0"/>
            <w:vAlign w:val="center"/>
          </w:tcPr>
          <w:p w14:paraId="6BBDDE92">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single" w:color="auto" w:sz="4" w:space="0"/>
              <w:bottom w:val="single" w:color="auto" w:sz="4" w:space="0"/>
              <w:right w:val="outset" w:color="auto" w:sz="6" w:space="0"/>
            </w:tcBorders>
            <w:noWrap w:val="0"/>
            <w:vAlign w:val="center"/>
          </w:tcPr>
          <w:p w14:paraId="02659FCD">
            <w:pPr>
              <w:jc w:val="left"/>
              <w:rPr>
                <w:rFonts w:hint="eastAsia" w:ascii="仿宋" w:hAnsi="仿宋" w:eastAsia="仿宋" w:cs="仿宋"/>
                <w:sz w:val="21"/>
                <w:szCs w:val="21"/>
              </w:rPr>
            </w:pPr>
            <w:r>
              <w:rPr>
                <w:rFonts w:hint="eastAsia" w:ascii="仿宋" w:hAnsi="仿宋" w:eastAsia="仿宋" w:cs="仿宋"/>
                <w:sz w:val="21"/>
                <w:szCs w:val="21"/>
              </w:rPr>
              <w:t>垃圾桶、果皮箱无污迹、油污，无异味。</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2953ABE0">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2C77ADF4">
            <w:pPr>
              <w:rPr>
                <w:rFonts w:hint="eastAsia" w:ascii="仿宋" w:hAnsi="仿宋" w:eastAsia="仿宋" w:cs="仿宋"/>
                <w:lang w:val="en-US" w:eastAsia="zh-CN"/>
              </w:rPr>
            </w:pPr>
          </w:p>
        </w:tc>
      </w:tr>
      <w:tr w14:paraId="6685848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bottom w:val="single" w:color="auto" w:sz="4" w:space="0"/>
              <w:right w:val="outset" w:color="auto" w:sz="6" w:space="0"/>
            </w:tcBorders>
            <w:noWrap w:val="0"/>
            <w:vAlign w:val="center"/>
          </w:tcPr>
          <w:p w14:paraId="3A871C8B">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7</w:t>
            </w:r>
          </w:p>
        </w:tc>
        <w:tc>
          <w:tcPr>
            <w:tcW w:w="741" w:type="pct"/>
            <w:vMerge w:val="restart"/>
            <w:tcBorders>
              <w:top w:val="single" w:color="auto" w:sz="4" w:space="0"/>
              <w:left w:val="outset" w:color="auto" w:sz="6" w:space="0"/>
              <w:bottom w:val="single" w:color="auto" w:sz="4" w:space="0"/>
              <w:right w:val="single" w:color="auto" w:sz="4" w:space="0"/>
            </w:tcBorders>
            <w:noWrap w:val="0"/>
            <w:vAlign w:val="center"/>
          </w:tcPr>
          <w:p w14:paraId="0AF08AE5">
            <w:pPr>
              <w:jc w:val="center"/>
              <w:rPr>
                <w:rFonts w:hint="eastAsia" w:ascii="仿宋" w:hAnsi="仿宋" w:eastAsia="仿宋" w:cs="仿宋"/>
                <w:sz w:val="21"/>
                <w:szCs w:val="21"/>
              </w:rPr>
            </w:pPr>
            <w:r>
              <w:rPr>
                <w:rFonts w:hint="eastAsia" w:ascii="仿宋" w:hAnsi="仿宋" w:eastAsia="仿宋" w:cs="仿宋"/>
                <w:sz w:val="21"/>
                <w:szCs w:val="21"/>
              </w:rPr>
              <w:t>垃圾收集与处理</w:t>
            </w:r>
          </w:p>
          <w:p w14:paraId="5CD4ACF5">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（4分）</w:t>
            </w:r>
          </w:p>
          <w:p w14:paraId="7CE36466">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single" w:color="auto" w:sz="4" w:space="0"/>
              <w:bottom w:val="outset" w:color="auto" w:sz="6" w:space="0"/>
              <w:right w:val="single" w:color="auto" w:sz="4" w:space="0"/>
            </w:tcBorders>
            <w:noWrap w:val="0"/>
            <w:vAlign w:val="center"/>
          </w:tcPr>
          <w:p w14:paraId="1D56A3A4">
            <w:pPr>
              <w:jc w:val="left"/>
              <w:rPr>
                <w:rFonts w:hint="eastAsia" w:ascii="仿宋" w:hAnsi="仿宋" w:eastAsia="仿宋" w:cs="仿宋"/>
                <w:sz w:val="21"/>
                <w:szCs w:val="21"/>
              </w:rPr>
            </w:pPr>
            <w:r>
              <w:rPr>
                <w:rFonts w:hint="eastAsia" w:ascii="仿宋" w:hAnsi="仿宋" w:eastAsia="仿宋" w:cs="仿宋"/>
                <w:sz w:val="21"/>
                <w:szCs w:val="21"/>
              </w:rPr>
              <w:t>灰尘、泥沙等粉尘性垃圾在运送途中应加以遮挡，防止垃圾掉落或飞扬引起二次污染；</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43FBF34C">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024A18BC">
            <w:pPr>
              <w:rPr>
                <w:rFonts w:hint="eastAsia" w:ascii="仿宋" w:hAnsi="仿宋" w:eastAsia="仿宋" w:cs="仿宋"/>
                <w:lang w:val="en-US" w:eastAsia="zh-CN"/>
              </w:rPr>
            </w:pPr>
          </w:p>
        </w:tc>
      </w:tr>
      <w:tr w14:paraId="42B8499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outset" w:color="auto" w:sz="6" w:space="0"/>
            </w:tcBorders>
            <w:noWrap w:val="0"/>
            <w:vAlign w:val="center"/>
          </w:tcPr>
          <w:p w14:paraId="376F2365">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outset" w:color="auto" w:sz="6" w:space="0"/>
              <w:bottom w:val="single" w:color="auto" w:sz="4" w:space="0"/>
              <w:right w:val="single" w:color="auto" w:sz="4" w:space="0"/>
            </w:tcBorders>
            <w:noWrap w:val="0"/>
            <w:vAlign w:val="center"/>
          </w:tcPr>
          <w:p w14:paraId="3167E5BC">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single" w:color="auto" w:sz="4" w:space="0"/>
              <w:bottom w:val="outset" w:color="auto" w:sz="6" w:space="0"/>
              <w:right w:val="single" w:color="auto" w:sz="4" w:space="0"/>
            </w:tcBorders>
            <w:noWrap w:val="0"/>
            <w:vAlign w:val="center"/>
          </w:tcPr>
          <w:p w14:paraId="6625167D">
            <w:pPr>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废弃涂料、油漆等流质性垃圾在运送途中注意容器的封闭，防止溢流污染路面。</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28EDA670">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03A80BAC">
            <w:pPr>
              <w:rPr>
                <w:rFonts w:hint="eastAsia" w:ascii="仿宋" w:hAnsi="仿宋" w:eastAsia="仿宋" w:cs="仿宋"/>
                <w:lang w:val="en-US" w:eastAsia="zh-CN"/>
              </w:rPr>
            </w:pPr>
          </w:p>
        </w:tc>
      </w:tr>
      <w:tr w14:paraId="759C858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bottom w:val="single" w:color="auto" w:sz="4" w:space="0"/>
              <w:right w:val="outset" w:color="auto" w:sz="6" w:space="0"/>
            </w:tcBorders>
            <w:noWrap w:val="0"/>
            <w:vAlign w:val="center"/>
          </w:tcPr>
          <w:p w14:paraId="40B72223">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8</w:t>
            </w:r>
          </w:p>
        </w:tc>
        <w:tc>
          <w:tcPr>
            <w:tcW w:w="741" w:type="pct"/>
            <w:vMerge w:val="restart"/>
            <w:tcBorders>
              <w:top w:val="single" w:color="auto" w:sz="4" w:space="0"/>
              <w:left w:val="outset" w:color="auto" w:sz="6" w:space="0"/>
              <w:bottom w:val="single" w:color="auto" w:sz="4" w:space="0"/>
              <w:right w:val="outset" w:color="auto" w:sz="6" w:space="0"/>
            </w:tcBorders>
            <w:noWrap w:val="0"/>
            <w:vAlign w:val="center"/>
          </w:tcPr>
          <w:p w14:paraId="75F5A14E">
            <w:pPr>
              <w:jc w:val="center"/>
              <w:rPr>
                <w:rFonts w:hint="eastAsia" w:ascii="仿宋" w:hAnsi="仿宋" w:eastAsia="仿宋" w:cs="仿宋"/>
                <w:sz w:val="21"/>
                <w:szCs w:val="21"/>
              </w:rPr>
            </w:pPr>
            <w:r>
              <w:rPr>
                <w:rFonts w:hint="eastAsia" w:ascii="仿宋" w:hAnsi="仿宋" w:eastAsia="仿宋" w:cs="仿宋"/>
                <w:sz w:val="21"/>
                <w:szCs w:val="21"/>
              </w:rPr>
              <w:t>卫生消杀</w:t>
            </w:r>
          </w:p>
          <w:p w14:paraId="7D9B6CE2">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（4分）</w:t>
            </w:r>
          </w:p>
        </w:tc>
        <w:tc>
          <w:tcPr>
            <w:tcW w:w="3237" w:type="pct"/>
            <w:tcBorders>
              <w:top w:val="outset" w:color="auto" w:sz="6" w:space="0"/>
              <w:left w:val="outset" w:color="auto" w:sz="6" w:space="0"/>
              <w:bottom w:val="outset" w:color="auto" w:sz="6" w:space="0"/>
              <w:right w:val="single" w:color="auto" w:sz="4" w:space="0"/>
            </w:tcBorders>
            <w:noWrap w:val="0"/>
            <w:vAlign w:val="center"/>
          </w:tcPr>
          <w:p w14:paraId="31ACD44C">
            <w:pPr>
              <w:rPr>
                <w:rFonts w:hint="eastAsia" w:ascii="仿宋" w:hAnsi="仿宋" w:eastAsia="仿宋" w:cs="仿宋"/>
                <w:sz w:val="21"/>
                <w:szCs w:val="21"/>
              </w:rPr>
            </w:pPr>
            <w:r>
              <w:rPr>
                <w:rFonts w:hint="eastAsia" w:ascii="仿宋" w:hAnsi="仿宋" w:eastAsia="仿宋" w:cs="仿宋"/>
                <w:sz w:val="21"/>
                <w:szCs w:val="21"/>
              </w:rPr>
              <w:t>夏季等蚊、蝇</w:t>
            </w:r>
            <w:r>
              <w:rPr>
                <w:rFonts w:hint="eastAsia" w:ascii="仿宋" w:hAnsi="仿宋" w:eastAsia="仿宋" w:cs="仿宋"/>
                <w:sz w:val="21"/>
                <w:szCs w:val="21"/>
                <w:lang w:eastAsia="zh-CN"/>
              </w:rPr>
              <w:t>滋生</w:t>
            </w:r>
            <w:r>
              <w:rPr>
                <w:rFonts w:hint="eastAsia" w:ascii="仿宋" w:hAnsi="仿宋" w:eastAsia="仿宋" w:cs="仿宋"/>
                <w:sz w:val="21"/>
                <w:szCs w:val="21"/>
              </w:rPr>
              <w:t>季节每月消杀 2 次，其他根据季节制定具体计划；</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0AE09794">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0E316EF4">
            <w:pPr>
              <w:rPr>
                <w:rFonts w:hint="eastAsia" w:ascii="仿宋" w:hAnsi="仿宋" w:eastAsia="仿宋" w:cs="仿宋"/>
                <w:lang w:val="en-US" w:eastAsia="zh-CN"/>
              </w:rPr>
            </w:pPr>
          </w:p>
        </w:tc>
      </w:tr>
      <w:tr w14:paraId="0FE92A8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outset" w:color="auto" w:sz="6" w:space="0"/>
            </w:tcBorders>
            <w:noWrap w:val="0"/>
            <w:vAlign w:val="center"/>
          </w:tcPr>
          <w:p w14:paraId="7B2F4010">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outset" w:color="auto" w:sz="6" w:space="0"/>
              <w:bottom w:val="single" w:color="auto" w:sz="4" w:space="0"/>
              <w:right w:val="outset" w:color="auto" w:sz="6" w:space="0"/>
            </w:tcBorders>
            <w:noWrap w:val="0"/>
            <w:vAlign w:val="center"/>
          </w:tcPr>
          <w:p w14:paraId="75248C44">
            <w:pPr>
              <w:jc w:val="center"/>
              <w:rPr>
                <w:rStyle w:val="50"/>
                <w:rFonts w:hint="eastAsia" w:ascii="仿宋" w:hAnsi="仿宋" w:eastAsia="仿宋" w:cs="仿宋"/>
                <w:color w:val="auto"/>
                <w:sz w:val="21"/>
                <w:szCs w:val="21"/>
                <w:lang w:val="en-US" w:eastAsia="zh-CN"/>
              </w:rPr>
            </w:pPr>
          </w:p>
        </w:tc>
        <w:tc>
          <w:tcPr>
            <w:tcW w:w="3237" w:type="pct"/>
            <w:tcBorders>
              <w:top w:val="outset" w:color="auto" w:sz="6" w:space="0"/>
              <w:left w:val="outset" w:color="auto" w:sz="6" w:space="0"/>
              <w:bottom w:val="single" w:color="auto" w:sz="4" w:space="0"/>
              <w:right w:val="single" w:color="auto" w:sz="4" w:space="0"/>
            </w:tcBorders>
            <w:noWrap w:val="0"/>
            <w:vAlign w:val="center"/>
          </w:tcPr>
          <w:p w14:paraId="32151299">
            <w:pPr>
              <w:rPr>
                <w:rFonts w:hint="eastAsia" w:ascii="仿宋" w:hAnsi="仿宋" w:eastAsia="仿宋" w:cs="仿宋"/>
                <w:sz w:val="21"/>
                <w:szCs w:val="21"/>
              </w:rPr>
            </w:pPr>
            <w:r>
              <w:rPr>
                <w:rFonts w:hint="eastAsia" w:ascii="仿宋" w:hAnsi="仿宋" w:eastAsia="仿宋" w:cs="仿宋"/>
                <w:sz w:val="21"/>
                <w:szCs w:val="21"/>
              </w:rPr>
              <w:t>检查办公室、食堂，目视无苍蝇在飞。</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7EEBC9F4">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488AF152">
            <w:pPr>
              <w:rPr>
                <w:rFonts w:hint="eastAsia" w:ascii="仿宋" w:hAnsi="仿宋" w:eastAsia="仿宋" w:cs="仿宋"/>
                <w:lang w:val="en-US" w:eastAsia="zh-CN"/>
              </w:rPr>
            </w:pPr>
          </w:p>
        </w:tc>
      </w:tr>
      <w:tr w14:paraId="583CA5A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right w:val="outset" w:color="auto" w:sz="6" w:space="0"/>
            </w:tcBorders>
            <w:noWrap w:val="0"/>
            <w:vAlign w:val="center"/>
          </w:tcPr>
          <w:p w14:paraId="1CF5BD0D">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9</w:t>
            </w:r>
          </w:p>
        </w:tc>
        <w:tc>
          <w:tcPr>
            <w:tcW w:w="741" w:type="pct"/>
            <w:vMerge w:val="restart"/>
            <w:tcBorders>
              <w:top w:val="single" w:color="auto" w:sz="4" w:space="0"/>
              <w:left w:val="outset" w:color="auto" w:sz="6" w:space="0"/>
              <w:right w:val="outset" w:color="auto" w:sz="6" w:space="0"/>
            </w:tcBorders>
            <w:noWrap w:val="0"/>
            <w:vAlign w:val="center"/>
          </w:tcPr>
          <w:p w14:paraId="099556E1">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照明电器</w:t>
            </w:r>
          </w:p>
          <w:p w14:paraId="451409AD">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 8 分）</w:t>
            </w:r>
          </w:p>
          <w:p w14:paraId="15FF9755">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outset" w:color="auto" w:sz="6" w:space="0"/>
              <w:bottom w:val="single" w:color="auto" w:sz="4" w:space="0"/>
              <w:right w:val="single" w:color="auto" w:sz="4" w:space="0"/>
            </w:tcBorders>
            <w:noWrap w:val="0"/>
            <w:vAlign w:val="center"/>
          </w:tcPr>
          <w:p w14:paraId="5DD8C604">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照明灯及附属设备(2m以下)每天擦拭一次， 特殊情况及时擦拭，保持照明灯及设备无灰尘、无污迹；</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3246F417">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8383AFE">
            <w:pPr>
              <w:rPr>
                <w:rFonts w:hint="eastAsia" w:ascii="仿宋" w:hAnsi="仿宋" w:eastAsia="仿宋" w:cs="仿宋"/>
                <w:lang w:val="en-US" w:eastAsia="zh-CN"/>
              </w:rPr>
            </w:pPr>
          </w:p>
        </w:tc>
      </w:tr>
      <w:tr w14:paraId="1BD3067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081C77DF">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427667ED">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outset" w:color="auto" w:sz="6" w:space="0"/>
              <w:bottom w:val="single" w:color="auto" w:sz="4" w:space="0"/>
              <w:right w:val="single" w:color="auto" w:sz="4" w:space="0"/>
            </w:tcBorders>
            <w:noWrap w:val="0"/>
            <w:vAlign w:val="center"/>
          </w:tcPr>
          <w:p w14:paraId="2F11075C">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照明设施、标牌，每天抹尘一一次， 做到无积尘、无污迹、透明度好；</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39CA09BA">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5375E861">
            <w:pPr>
              <w:rPr>
                <w:rFonts w:hint="eastAsia" w:ascii="仿宋" w:hAnsi="仿宋" w:eastAsia="仿宋" w:cs="仿宋"/>
                <w:lang w:val="en-US" w:eastAsia="zh-CN"/>
              </w:rPr>
            </w:pPr>
          </w:p>
        </w:tc>
      </w:tr>
      <w:tr w14:paraId="559D5CB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bottom w:val="single" w:color="auto" w:sz="4" w:space="0"/>
              <w:right w:val="outset" w:color="auto" w:sz="6" w:space="0"/>
            </w:tcBorders>
            <w:noWrap w:val="0"/>
            <w:vAlign w:val="center"/>
          </w:tcPr>
          <w:p w14:paraId="420A89E1">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single" w:color="auto" w:sz="4" w:space="0"/>
              <w:right w:val="outset" w:color="auto" w:sz="6" w:space="0"/>
            </w:tcBorders>
            <w:noWrap w:val="0"/>
            <w:vAlign w:val="center"/>
          </w:tcPr>
          <w:p w14:paraId="6A75A9B2">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outset" w:color="auto" w:sz="6" w:space="0"/>
              <w:bottom w:val="single" w:color="auto" w:sz="4" w:space="0"/>
              <w:right w:val="single" w:color="auto" w:sz="4" w:space="0"/>
            </w:tcBorders>
            <w:noWrap w:val="0"/>
            <w:vAlign w:val="center"/>
          </w:tcPr>
          <w:p w14:paraId="24206002">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开关、消防器材、配电箱、电表箱等无灰尘、污渍，灯具无明显灰尘，透明度好。</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0883CAD8">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4AE49875">
            <w:pPr>
              <w:rPr>
                <w:rFonts w:hint="eastAsia" w:ascii="仿宋" w:hAnsi="仿宋" w:eastAsia="仿宋" w:cs="仿宋"/>
                <w:lang w:val="en-US" w:eastAsia="zh-CN"/>
              </w:rPr>
            </w:pPr>
          </w:p>
        </w:tc>
      </w:tr>
      <w:tr w14:paraId="7E4E711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right w:val="outset" w:color="auto" w:sz="6" w:space="0"/>
            </w:tcBorders>
            <w:noWrap w:val="0"/>
            <w:vAlign w:val="center"/>
          </w:tcPr>
          <w:p w14:paraId="36D70388">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10</w:t>
            </w:r>
          </w:p>
        </w:tc>
        <w:tc>
          <w:tcPr>
            <w:tcW w:w="741" w:type="pct"/>
            <w:vMerge w:val="restart"/>
            <w:tcBorders>
              <w:top w:val="single" w:color="auto" w:sz="4" w:space="0"/>
              <w:left w:val="outset" w:color="auto" w:sz="6" w:space="0"/>
              <w:right w:val="outset" w:color="auto" w:sz="6" w:space="0"/>
            </w:tcBorders>
            <w:noWrap w:val="0"/>
            <w:vAlign w:val="center"/>
          </w:tcPr>
          <w:p w14:paraId="1CEB5F77">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窗户玻璃</w:t>
            </w:r>
          </w:p>
          <w:p w14:paraId="4EA41C5D">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 6 分）</w:t>
            </w:r>
          </w:p>
          <w:p w14:paraId="08AA5880">
            <w:pPr>
              <w:jc w:val="center"/>
              <w:rPr>
                <w:rStyle w:val="50"/>
                <w:rFonts w:hint="eastAsia" w:ascii="仿宋" w:hAnsi="仿宋" w:eastAsia="仿宋" w:cs="仿宋"/>
                <w:color w:val="auto"/>
                <w:sz w:val="21"/>
                <w:szCs w:val="21"/>
                <w:lang w:val="en-US" w:eastAsia="zh-CN"/>
              </w:rPr>
            </w:pPr>
          </w:p>
          <w:p w14:paraId="692765A9">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outset" w:color="auto" w:sz="6" w:space="0"/>
              <w:bottom w:val="single" w:color="auto" w:sz="4" w:space="0"/>
              <w:right w:val="single" w:color="auto" w:sz="4" w:space="0"/>
            </w:tcBorders>
            <w:noWrap w:val="0"/>
            <w:vAlign w:val="center"/>
          </w:tcPr>
          <w:p w14:paraId="2AE4811B">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门、窗槽等，每天按巡回路线用柔软毛巾先湿后干擦拭、去除污垢、污迹、4手印等，适当使用光亮剂、保持明亮、无灰尘、印迹；</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4132E55E">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54E6E3F6">
            <w:pPr>
              <w:rPr>
                <w:rFonts w:hint="eastAsia" w:ascii="仿宋" w:hAnsi="仿宋" w:eastAsia="仿宋" w:cs="仿宋"/>
                <w:lang w:val="en-US" w:eastAsia="zh-CN"/>
              </w:rPr>
            </w:pPr>
          </w:p>
        </w:tc>
      </w:tr>
      <w:tr w14:paraId="58DC6A7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bottom w:val="single" w:color="auto" w:sz="4" w:space="0"/>
              <w:right w:val="outset" w:color="auto" w:sz="6" w:space="0"/>
            </w:tcBorders>
            <w:noWrap w:val="0"/>
            <w:vAlign w:val="center"/>
          </w:tcPr>
          <w:p w14:paraId="341DE407">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single" w:color="auto" w:sz="4" w:space="0"/>
              <w:right w:val="outset" w:color="auto" w:sz="6" w:space="0"/>
            </w:tcBorders>
            <w:noWrap w:val="0"/>
            <w:vAlign w:val="center"/>
          </w:tcPr>
          <w:p w14:paraId="58D345EF">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outset" w:color="auto" w:sz="6" w:space="0"/>
              <w:bottom w:val="single" w:color="auto" w:sz="4" w:space="0"/>
              <w:right w:val="single" w:color="auto" w:sz="4" w:space="0"/>
            </w:tcBorders>
            <w:noWrap w:val="0"/>
            <w:vAlign w:val="center"/>
          </w:tcPr>
          <w:p w14:paraId="4DF1E377">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门窗玻璃整洁、明亮、无明显污渍，无灰尘，污垢，蜘蛛网等。</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1C5EF538">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7FC4741E">
            <w:pPr>
              <w:rPr>
                <w:rFonts w:hint="eastAsia" w:ascii="仿宋" w:hAnsi="仿宋" w:eastAsia="仿宋" w:cs="仿宋"/>
                <w:lang w:val="en-US" w:eastAsia="zh-CN"/>
              </w:rPr>
            </w:pPr>
          </w:p>
        </w:tc>
      </w:tr>
      <w:tr w14:paraId="20B9100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left w:val="single" w:color="auto" w:sz="4" w:space="0"/>
              <w:right w:val="outset" w:color="auto" w:sz="6" w:space="0"/>
            </w:tcBorders>
            <w:noWrap w:val="0"/>
            <w:vAlign w:val="center"/>
          </w:tcPr>
          <w:p w14:paraId="069F2C03">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11</w:t>
            </w:r>
          </w:p>
        </w:tc>
        <w:tc>
          <w:tcPr>
            <w:tcW w:w="741" w:type="pct"/>
            <w:vMerge w:val="restart"/>
            <w:tcBorders>
              <w:left w:val="outset" w:color="auto" w:sz="6" w:space="0"/>
              <w:right w:val="outset" w:color="auto" w:sz="6" w:space="0"/>
            </w:tcBorders>
            <w:noWrap w:val="0"/>
            <w:vAlign w:val="center"/>
          </w:tcPr>
          <w:p w14:paraId="67836AC8">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垃圾清理及道路清扫</w:t>
            </w:r>
          </w:p>
          <w:p w14:paraId="56CDA4E0">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（10分）</w:t>
            </w:r>
          </w:p>
        </w:tc>
        <w:tc>
          <w:tcPr>
            <w:tcW w:w="3237" w:type="pct"/>
            <w:tcBorders>
              <w:top w:val="single" w:color="auto" w:sz="4" w:space="0"/>
              <w:left w:val="outset" w:color="auto" w:sz="6" w:space="0"/>
              <w:bottom w:val="single" w:color="auto" w:sz="4" w:space="0"/>
              <w:right w:val="single" w:color="auto" w:sz="4" w:space="0"/>
            </w:tcBorders>
            <w:noWrap w:val="0"/>
            <w:vAlign w:val="center"/>
          </w:tcPr>
          <w:p w14:paraId="4FB38279">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巡视垃圾桶，垃圾桶满及时清倒；</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45718545">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5CBFDE73">
            <w:pPr>
              <w:rPr>
                <w:rFonts w:hint="eastAsia" w:ascii="仿宋" w:hAnsi="仿宋" w:eastAsia="仿宋" w:cs="仿宋"/>
                <w:lang w:val="en-US" w:eastAsia="zh-CN"/>
              </w:rPr>
            </w:pPr>
          </w:p>
        </w:tc>
      </w:tr>
      <w:tr w14:paraId="7D97095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3BA0F6C2">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6C279A0C">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outset" w:color="auto" w:sz="6" w:space="0"/>
              <w:bottom w:val="single" w:color="auto" w:sz="4" w:space="0"/>
              <w:right w:val="single" w:color="auto" w:sz="4" w:space="0"/>
            </w:tcBorders>
            <w:noWrap w:val="0"/>
            <w:vAlign w:val="center"/>
          </w:tcPr>
          <w:p w14:paraId="01290082">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垃圾清垃圾桶外表及时擦洗，保持桶外表面清洁光亮、无污渍，每周冲洗一次，垃圾桶无异味；</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214B4870">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475E802B">
            <w:pPr>
              <w:rPr>
                <w:rFonts w:hint="eastAsia" w:ascii="仿宋" w:hAnsi="仿宋" w:eastAsia="仿宋" w:cs="仿宋"/>
                <w:lang w:val="en-US" w:eastAsia="zh-CN"/>
              </w:rPr>
            </w:pPr>
          </w:p>
        </w:tc>
      </w:tr>
      <w:tr w14:paraId="53F6E47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0E60EFF4">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2A1EE4AB">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outset" w:color="auto" w:sz="6" w:space="0"/>
              <w:bottom w:val="single" w:color="auto" w:sz="4" w:space="0"/>
              <w:right w:val="single" w:color="auto" w:sz="4" w:space="0"/>
            </w:tcBorders>
            <w:noWrap w:val="0"/>
            <w:vAlign w:val="center"/>
          </w:tcPr>
          <w:p w14:paraId="48FECBB3">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每日对所负责区域进行清洁，不留卫生死角和盲区。道路清洁，无杂物、白色垃圾等；</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09B23914">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2E6B6418">
            <w:pPr>
              <w:rPr>
                <w:rFonts w:hint="eastAsia" w:ascii="仿宋" w:hAnsi="仿宋" w:eastAsia="仿宋" w:cs="仿宋"/>
                <w:lang w:val="en-US" w:eastAsia="zh-CN"/>
              </w:rPr>
            </w:pPr>
          </w:p>
        </w:tc>
      </w:tr>
      <w:tr w14:paraId="611FBE7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67EE9653">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25F5CF6C">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outset" w:color="auto" w:sz="6" w:space="0"/>
              <w:bottom w:val="single" w:color="auto" w:sz="4" w:space="0"/>
              <w:right w:val="single" w:color="auto" w:sz="4" w:space="0"/>
            </w:tcBorders>
            <w:noWrap w:val="0"/>
            <w:vAlign w:val="center"/>
          </w:tcPr>
          <w:p w14:paraId="73BF8922">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所辖区域内的垃圾箱(桶)要及时清理，垃圾不外溢，并保证垃圾桶(箱)外表干净；</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23898C8D">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04860348">
            <w:pPr>
              <w:rPr>
                <w:rFonts w:hint="eastAsia" w:ascii="仿宋" w:hAnsi="仿宋" w:eastAsia="仿宋" w:cs="仿宋"/>
                <w:lang w:val="en-US" w:eastAsia="zh-CN"/>
              </w:rPr>
            </w:pPr>
          </w:p>
        </w:tc>
      </w:tr>
      <w:tr w14:paraId="1EEAED5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bottom w:val="single" w:color="auto" w:sz="4" w:space="0"/>
              <w:right w:val="outset" w:color="auto" w:sz="6" w:space="0"/>
            </w:tcBorders>
            <w:noWrap w:val="0"/>
            <w:vAlign w:val="center"/>
          </w:tcPr>
          <w:p w14:paraId="117A6BD5">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single" w:color="auto" w:sz="4" w:space="0"/>
              <w:right w:val="outset" w:color="auto" w:sz="6" w:space="0"/>
            </w:tcBorders>
            <w:noWrap w:val="0"/>
            <w:vAlign w:val="center"/>
          </w:tcPr>
          <w:p w14:paraId="526C139E">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outset" w:color="auto" w:sz="6" w:space="0"/>
              <w:bottom w:val="single" w:color="auto" w:sz="4" w:space="0"/>
              <w:right w:val="single" w:color="auto" w:sz="4" w:space="0"/>
            </w:tcBorders>
            <w:noWrap w:val="0"/>
            <w:vAlign w:val="center"/>
          </w:tcPr>
          <w:p w14:paraId="52EA7BC7">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前沿道路地面保持沙土、杂物、纸屑、烟蒂、落叶、白色垃圾、无明显抛撒物等。</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2B114019">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2F0F2EAF">
            <w:pPr>
              <w:rPr>
                <w:rFonts w:hint="eastAsia" w:ascii="仿宋" w:hAnsi="仿宋" w:eastAsia="仿宋" w:cs="仿宋"/>
                <w:lang w:val="en-US" w:eastAsia="zh-CN"/>
              </w:rPr>
            </w:pPr>
          </w:p>
        </w:tc>
      </w:tr>
      <w:tr w14:paraId="44E3A41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right w:val="outset" w:color="auto" w:sz="6" w:space="0"/>
            </w:tcBorders>
            <w:noWrap w:val="0"/>
            <w:vAlign w:val="center"/>
          </w:tcPr>
          <w:p w14:paraId="0D62D8E5">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12</w:t>
            </w:r>
          </w:p>
        </w:tc>
        <w:tc>
          <w:tcPr>
            <w:tcW w:w="741" w:type="pct"/>
            <w:vMerge w:val="restart"/>
            <w:tcBorders>
              <w:top w:val="single" w:color="auto" w:sz="4" w:space="0"/>
              <w:left w:val="outset" w:color="auto" w:sz="6" w:space="0"/>
              <w:right w:val="outset" w:color="auto" w:sz="6" w:space="0"/>
            </w:tcBorders>
            <w:noWrap w:val="0"/>
            <w:vAlign w:val="center"/>
          </w:tcPr>
          <w:p w14:paraId="1F22974B">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综合管理</w:t>
            </w:r>
          </w:p>
          <w:p w14:paraId="5A8D5805">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（10分）</w:t>
            </w:r>
          </w:p>
        </w:tc>
        <w:tc>
          <w:tcPr>
            <w:tcW w:w="3237" w:type="pct"/>
            <w:tcBorders>
              <w:top w:val="single" w:color="auto" w:sz="4" w:space="0"/>
              <w:left w:val="outset" w:color="auto" w:sz="6" w:space="0"/>
              <w:bottom w:val="single" w:color="auto" w:sz="4" w:space="0"/>
              <w:right w:val="single" w:color="auto" w:sz="4" w:space="0"/>
            </w:tcBorders>
            <w:noWrap w:val="0"/>
            <w:vAlign w:val="center"/>
          </w:tcPr>
          <w:p w14:paraId="29813BCE">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派驻现场的人员是否符合合同约定、招标文件要求。未经报备批准不得随意变更派驻人员；</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05C28679">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20AA54A7">
            <w:pPr>
              <w:rPr>
                <w:rFonts w:hint="eastAsia" w:ascii="仿宋" w:hAnsi="仿宋" w:eastAsia="仿宋" w:cs="仿宋"/>
                <w:lang w:val="en-US" w:eastAsia="zh-CN"/>
              </w:rPr>
            </w:pPr>
          </w:p>
        </w:tc>
      </w:tr>
      <w:tr w14:paraId="652545E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55AB3A80">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6A7F2E6E">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outset" w:color="auto" w:sz="6" w:space="0"/>
              <w:bottom w:val="single" w:color="auto" w:sz="4" w:space="0"/>
              <w:right w:val="single" w:color="auto" w:sz="4" w:space="0"/>
            </w:tcBorders>
            <w:noWrap w:val="0"/>
            <w:vAlign w:val="center"/>
          </w:tcPr>
          <w:p w14:paraId="4F99D11D">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综合管理坚守岗位，执行岗位责任制，按时交接班，严禁脱岗，缺岗；</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2D0775AB">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3B58D60A">
            <w:pPr>
              <w:rPr>
                <w:rFonts w:hint="eastAsia" w:ascii="仿宋" w:hAnsi="仿宋" w:eastAsia="仿宋" w:cs="仿宋"/>
                <w:lang w:val="en-US" w:eastAsia="zh-CN"/>
              </w:rPr>
            </w:pPr>
          </w:p>
        </w:tc>
      </w:tr>
      <w:tr w14:paraId="13B674A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3DE7D17F">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5F9C1328">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outset" w:color="auto" w:sz="6" w:space="0"/>
              <w:bottom w:val="single" w:color="auto" w:sz="4" w:space="0"/>
              <w:right w:val="single" w:color="auto" w:sz="4" w:space="0"/>
            </w:tcBorders>
            <w:noWrap w:val="0"/>
            <w:vAlign w:val="center"/>
          </w:tcPr>
          <w:p w14:paraId="061B6286">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保洁工具按指定地点存放；</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47852DC1">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060310D">
            <w:pPr>
              <w:rPr>
                <w:rFonts w:hint="eastAsia" w:ascii="仿宋" w:hAnsi="仿宋" w:eastAsia="仿宋" w:cs="仿宋"/>
                <w:lang w:val="en-US" w:eastAsia="zh-CN"/>
              </w:rPr>
            </w:pPr>
          </w:p>
        </w:tc>
      </w:tr>
      <w:tr w14:paraId="7AD9DFA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2CB4248E">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379E346D">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outset" w:color="auto" w:sz="6" w:space="0"/>
              <w:bottom w:val="single" w:color="auto" w:sz="4" w:space="0"/>
              <w:right w:val="single" w:color="auto" w:sz="4" w:space="0"/>
            </w:tcBorders>
            <w:noWrap w:val="0"/>
            <w:vAlign w:val="center"/>
          </w:tcPr>
          <w:p w14:paraId="2CEF2F69">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不服从采购人安排，不服从现场管理。</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442A5785">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242AC13B">
            <w:pPr>
              <w:rPr>
                <w:rFonts w:hint="eastAsia" w:ascii="仿宋" w:hAnsi="仿宋" w:eastAsia="仿宋" w:cs="仿宋"/>
                <w:lang w:val="en-US" w:eastAsia="zh-CN"/>
              </w:rPr>
            </w:pPr>
          </w:p>
        </w:tc>
      </w:tr>
      <w:tr w14:paraId="7939DEE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292" w:type="pct"/>
            <w:vMerge w:val="continue"/>
            <w:tcBorders>
              <w:left w:val="single" w:color="auto" w:sz="4" w:space="0"/>
              <w:bottom w:val="single" w:color="auto" w:sz="4" w:space="0"/>
              <w:right w:val="outset" w:color="auto" w:sz="6" w:space="0"/>
            </w:tcBorders>
            <w:noWrap w:val="0"/>
            <w:vAlign w:val="center"/>
          </w:tcPr>
          <w:p w14:paraId="6D46E7BF">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single" w:color="auto" w:sz="4" w:space="0"/>
              <w:right w:val="outset" w:color="auto" w:sz="6" w:space="0"/>
            </w:tcBorders>
            <w:noWrap w:val="0"/>
            <w:vAlign w:val="center"/>
          </w:tcPr>
          <w:p w14:paraId="4EEFAE6A">
            <w:pPr>
              <w:jc w:val="center"/>
              <w:rPr>
                <w:rStyle w:val="50"/>
                <w:rFonts w:hint="eastAsia" w:ascii="仿宋" w:hAnsi="仿宋" w:eastAsia="仿宋" w:cs="仿宋"/>
                <w:color w:val="auto"/>
                <w:sz w:val="21"/>
                <w:szCs w:val="21"/>
                <w:lang w:val="en-US" w:eastAsia="zh-CN"/>
              </w:rPr>
            </w:pPr>
          </w:p>
        </w:tc>
        <w:tc>
          <w:tcPr>
            <w:tcW w:w="3237" w:type="pct"/>
            <w:tcBorders>
              <w:top w:val="single" w:color="auto" w:sz="4" w:space="0"/>
              <w:left w:val="outset" w:color="auto" w:sz="6" w:space="0"/>
              <w:bottom w:val="single" w:color="auto" w:sz="4" w:space="0"/>
              <w:right w:val="single" w:color="auto" w:sz="4" w:space="0"/>
            </w:tcBorders>
            <w:noWrap w:val="0"/>
            <w:vAlign w:val="center"/>
          </w:tcPr>
          <w:p w14:paraId="566D217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不服从采购人安排，不服从现场管理。</w:t>
            </w:r>
            <w:r>
              <w:rPr>
                <w:rFonts w:hint="eastAsia" w:ascii="仿宋" w:hAnsi="仿宋" w:eastAsia="仿宋" w:cs="仿宋"/>
                <w:sz w:val="21"/>
                <w:szCs w:val="21"/>
              </w:rPr>
              <w:t>保洁方案所有节假日以及大型活动期间的物业服务单位应按照业主单位需求制定详细的保洁工作方案，报业主单位审批后按照方案落实。</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2406236E">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F9C5D4F">
            <w:pPr>
              <w:rPr>
                <w:rFonts w:hint="eastAsia" w:ascii="仿宋" w:hAnsi="仿宋" w:eastAsia="仿宋" w:cs="仿宋"/>
                <w:lang w:val="en-US" w:eastAsia="zh-CN"/>
              </w:rPr>
            </w:pPr>
          </w:p>
        </w:tc>
      </w:tr>
    </w:tbl>
    <w:p w14:paraId="3F9B61B6">
      <w:pPr>
        <w:keepNext w:val="0"/>
        <w:keepLines w:val="0"/>
        <w:pageBreakBefore w:val="0"/>
        <w:widowControl/>
        <w:kinsoku/>
        <w:wordWrap/>
        <w:overflowPunct/>
        <w:topLinePunct w:val="0"/>
        <w:autoSpaceDE w:val="0"/>
        <w:autoSpaceDN w:val="0"/>
        <w:bidi w:val="0"/>
        <w:adjustRightInd/>
        <w:snapToGrid/>
        <w:spacing w:line="440" w:lineRule="exact"/>
        <w:ind w:left="0" w:leftChars="0" w:right="0" w:righ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七、特殊时期的应急保障措施</w:t>
      </w:r>
    </w:p>
    <w:p w14:paraId="37549416">
      <w:pPr>
        <w:pStyle w:val="30"/>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1.制定紧急事故处理预案，至少包括：治安防范、火灾、爆炸、安全疏散以及其他应急等。</w:t>
      </w:r>
    </w:p>
    <w:p w14:paraId="14C9C87A">
      <w:pPr>
        <w:pStyle w:val="30"/>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2.书面描述紧急事故救护组织职责，并让每位成员了解，周期性地进行反应训练；每年按消防要求至少组织进行疏散演习2次。</w:t>
      </w:r>
    </w:p>
    <w:p w14:paraId="70FBA875">
      <w:pPr>
        <w:pStyle w:val="30"/>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3.有紧急事件救护组织，并始终处于紧急事故反应状态；设有求助与报警电话，24小时有人值守；对紧急事故做出快速、正确的反应，尽可能减少破坏和损失程度；接到火警、异常情况或业主紧急求助时，快速赶到现场，采取相应措施。</w:t>
      </w:r>
    </w:p>
    <w:p w14:paraId="7BCC1CAA">
      <w:pPr>
        <w:pStyle w:val="30"/>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4.有安全防范措施，涉及人身安全处，设有明显标志并有防护措施；协助有关部门维持秩序，防止不安全事情发生，对大楼内外围边界、角落、车库、道路的照明设施加强维护，保持必要的照明。</w:t>
      </w:r>
    </w:p>
    <w:p w14:paraId="3497E487">
      <w:pPr>
        <w:keepNext w:val="0"/>
        <w:keepLines w:val="0"/>
        <w:pageBreakBefore w:val="0"/>
        <w:widowControl/>
        <w:kinsoku/>
        <w:wordWrap/>
        <w:overflowPunct/>
        <w:topLinePunct w:val="0"/>
        <w:autoSpaceDE w:val="0"/>
        <w:autoSpaceDN w:val="0"/>
        <w:bidi w:val="0"/>
        <w:adjustRightInd/>
        <w:snapToGrid/>
        <w:spacing w:line="440" w:lineRule="exact"/>
        <w:ind w:left="0" w:leftChars="0" w:right="0" w:righ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八、内部考核与培训</w:t>
      </w:r>
    </w:p>
    <w:p w14:paraId="1307DA88">
      <w:pPr>
        <w:pStyle w:val="30"/>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建立行之有效的内部考核和培训制度，建立健全内部考核制度激发项目组工作人员的工作积极性，并为员工建立全面的培训制度定期为员工展开培训加强技能培养，为更好的服务加强项目组人员职业素养的提升。</w:t>
      </w:r>
    </w:p>
    <w:p w14:paraId="74F120AE">
      <w:pPr>
        <w:keepNext w:val="0"/>
        <w:keepLines w:val="0"/>
        <w:pageBreakBefore w:val="0"/>
        <w:widowControl/>
        <w:kinsoku/>
        <w:wordWrap/>
        <w:overflowPunct/>
        <w:topLinePunct w:val="0"/>
        <w:autoSpaceDE w:val="0"/>
        <w:autoSpaceDN w:val="0"/>
        <w:bidi w:val="0"/>
        <w:adjustRightInd/>
        <w:snapToGrid/>
        <w:spacing w:line="440" w:lineRule="exact"/>
        <w:ind w:left="0" w:leftChars="0" w:right="0" w:rightChars="0" w:firstLine="482"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b/>
          <w:bCs/>
          <w:sz w:val="24"/>
          <w:szCs w:val="24"/>
          <w:lang w:val="en-US" w:eastAsia="zh-CN"/>
        </w:rPr>
        <w:t>九、其他要求</w:t>
      </w:r>
    </w:p>
    <w:p w14:paraId="28C85C19">
      <w:pPr>
        <w:pStyle w:val="30"/>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1.中标单位人员的住宿、就餐、保险、治安等问题由供应商自行解决，与采购方无任何关系。</w:t>
      </w:r>
    </w:p>
    <w:p w14:paraId="0B7EDE5D">
      <w:pPr>
        <w:pStyle w:val="30"/>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2.日常保洁所需的设备、工具、清洁剂、卫生丸、地蜡、消杀药水等清洁用品费用由物业公司承担。</w:t>
      </w:r>
    </w:p>
    <w:p w14:paraId="4F0D93FF">
      <w:pPr>
        <w:pStyle w:val="30"/>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3.中标单位人员必须统一着装挂牌上岗，服从采购方日常临时工作安排。</w:t>
      </w:r>
    </w:p>
    <w:p w14:paraId="1FC5F461">
      <w:pPr>
        <w:pStyle w:val="30"/>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4.如因工作失误而造成采购方经济损失或工作被动，由中标单位负责赔偿经济损失。不可抗力的因素除外。</w:t>
      </w:r>
    </w:p>
    <w:p w14:paraId="314CDC9C">
      <w:pPr>
        <w:pStyle w:val="30"/>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bidi="ar-SA"/>
        </w:rPr>
        <w:t>5.中标单位必须接受采购方卫生保洁质量、服务态度、安全等监督，若有违反相关规定和未达到保洁标准，采购方有权开具处罚通知书给中标单位，罚款将从劳</w:t>
      </w:r>
      <w:r>
        <w:rPr>
          <w:rFonts w:hint="eastAsia" w:ascii="仿宋" w:hAnsi="仿宋" w:eastAsia="仿宋" w:cs="仿宋"/>
          <w:kern w:val="2"/>
          <w:sz w:val="24"/>
          <w:szCs w:val="24"/>
          <w:lang w:val="en-US" w:eastAsia="zh-CN" w:bidi="ar-SA"/>
        </w:rPr>
        <w:t>务费中扣除，</w:t>
      </w:r>
      <w:r>
        <w:rPr>
          <w:rFonts w:hint="eastAsia" w:ascii="仿宋" w:hAnsi="仿宋" w:eastAsia="仿宋" w:cs="仿宋"/>
          <w:color w:val="FF0000"/>
          <w:kern w:val="2"/>
          <w:sz w:val="24"/>
          <w:szCs w:val="24"/>
          <w:lang w:val="en-US" w:eastAsia="zh-CN" w:bidi="ar-SA"/>
        </w:rPr>
        <w:t>对连续检查三次卫生不合格采购人有权终止承包合同。</w:t>
      </w:r>
    </w:p>
    <w:p w14:paraId="002A637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6.本项目由中标方进行总承包，不得转包，一旦发现转包，采购方有权终止承包合同。</w:t>
      </w:r>
    </w:p>
    <w:p w14:paraId="2169221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7.★</w:t>
      </w:r>
      <w:r>
        <w:rPr>
          <w:rFonts w:hint="eastAsia" w:ascii="仿宋" w:hAnsi="仿宋" w:eastAsia="仿宋" w:cs="仿宋"/>
          <w:sz w:val="24"/>
          <w:szCs w:val="24"/>
        </w:rPr>
        <w:t>所有工作人员的工资不得低于宿迁市最新调整的职工最低工资标准。</w:t>
      </w:r>
    </w:p>
    <w:p w14:paraId="09F04B75">
      <w:pPr>
        <w:keepLines w:val="0"/>
        <w:pageBreakBefore w:val="0"/>
        <w:widowControl/>
        <w:kinsoku/>
        <w:wordWrap/>
        <w:overflowPunct/>
        <w:topLinePunct w:val="0"/>
        <w:autoSpaceDE/>
        <w:autoSpaceDN/>
        <w:bidi w:val="0"/>
        <w:adjustRightInd/>
        <w:spacing w:line="580" w:lineRule="exact"/>
        <w:jc w:val="left"/>
        <w:textAlignment w:val="auto"/>
        <w:rPr>
          <w:rFonts w:hint="eastAsia" w:ascii="仿宋" w:hAnsi="仿宋" w:eastAsia="仿宋" w:cs="仿宋"/>
          <w:b w:val="0"/>
          <w:bCs w:val="0"/>
          <w:color w:val="auto"/>
          <w:sz w:val="32"/>
          <w:szCs w:val="24"/>
        </w:rPr>
      </w:pPr>
      <w:r>
        <w:rPr>
          <w:rFonts w:hint="eastAsia" w:ascii="仿宋" w:hAnsi="仿宋" w:eastAsia="仿宋" w:cs="仿宋"/>
          <w:b/>
          <w:bCs/>
          <w:sz w:val="24"/>
          <w:szCs w:val="24"/>
          <w:lang w:val="en-US" w:eastAsia="zh-CN"/>
        </w:rPr>
        <w:t>十、服务费用方案</w:t>
      </w:r>
    </w:p>
    <w:tbl>
      <w:tblPr>
        <w:tblStyle w:val="48"/>
        <w:tblW w:w="9478" w:type="dxa"/>
        <w:jc w:val="center"/>
        <w:tblLayout w:type="fixed"/>
        <w:tblCellMar>
          <w:top w:w="0" w:type="dxa"/>
          <w:left w:w="108" w:type="dxa"/>
          <w:bottom w:w="0" w:type="dxa"/>
          <w:right w:w="108" w:type="dxa"/>
        </w:tblCellMar>
      </w:tblPr>
      <w:tblGrid>
        <w:gridCol w:w="1131"/>
        <w:gridCol w:w="2520"/>
        <w:gridCol w:w="1365"/>
        <w:gridCol w:w="1665"/>
        <w:gridCol w:w="1665"/>
        <w:gridCol w:w="1132"/>
      </w:tblGrid>
      <w:tr w14:paraId="089D1F69">
        <w:tblPrEx>
          <w:tblCellMar>
            <w:top w:w="0" w:type="dxa"/>
            <w:left w:w="108" w:type="dxa"/>
            <w:bottom w:w="0" w:type="dxa"/>
            <w:right w:w="108" w:type="dxa"/>
          </w:tblCellMar>
        </w:tblPrEx>
        <w:trPr>
          <w:trHeight w:val="420" w:hRule="atLeast"/>
          <w:jc w:val="center"/>
        </w:trPr>
        <w:tc>
          <w:tcPr>
            <w:tcW w:w="11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A11C2A">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序号</w:t>
            </w:r>
          </w:p>
        </w:tc>
        <w:tc>
          <w:tcPr>
            <w:tcW w:w="2520" w:type="dxa"/>
            <w:tcBorders>
              <w:top w:val="single" w:color="auto" w:sz="4" w:space="0"/>
              <w:left w:val="nil"/>
              <w:bottom w:val="single" w:color="auto" w:sz="4" w:space="0"/>
              <w:right w:val="single" w:color="auto" w:sz="4" w:space="0"/>
            </w:tcBorders>
            <w:shd w:val="clear" w:color="auto" w:fill="auto"/>
            <w:noWrap w:val="0"/>
            <w:vAlign w:val="center"/>
          </w:tcPr>
          <w:p w14:paraId="091E3E29">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项目</w:t>
            </w:r>
          </w:p>
        </w:tc>
        <w:tc>
          <w:tcPr>
            <w:tcW w:w="1365" w:type="dxa"/>
            <w:tcBorders>
              <w:top w:val="single" w:color="auto" w:sz="4" w:space="0"/>
              <w:left w:val="nil"/>
              <w:bottom w:val="single" w:color="auto" w:sz="4" w:space="0"/>
              <w:right w:val="single" w:color="auto" w:sz="4" w:space="0"/>
            </w:tcBorders>
            <w:shd w:val="clear" w:color="auto" w:fill="auto"/>
            <w:noWrap w:val="0"/>
            <w:vAlign w:val="center"/>
          </w:tcPr>
          <w:p w14:paraId="1AE7891A">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数量</w:t>
            </w:r>
          </w:p>
        </w:tc>
        <w:tc>
          <w:tcPr>
            <w:tcW w:w="1665" w:type="dxa"/>
            <w:tcBorders>
              <w:top w:val="single" w:color="auto" w:sz="4" w:space="0"/>
              <w:left w:val="nil"/>
              <w:bottom w:val="single" w:color="auto" w:sz="4" w:space="0"/>
              <w:right w:val="single" w:color="auto" w:sz="4" w:space="0"/>
            </w:tcBorders>
            <w:shd w:val="clear" w:color="auto" w:fill="auto"/>
            <w:noWrap w:val="0"/>
            <w:vAlign w:val="center"/>
          </w:tcPr>
          <w:p w14:paraId="4DCEF56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单价</w:t>
            </w:r>
          </w:p>
          <w:p w14:paraId="07E4AAB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（元/月）</w:t>
            </w:r>
          </w:p>
        </w:tc>
        <w:tc>
          <w:tcPr>
            <w:tcW w:w="1665" w:type="dxa"/>
            <w:tcBorders>
              <w:top w:val="single" w:color="auto" w:sz="4" w:space="0"/>
              <w:left w:val="nil"/>
              <w:bottom w:val="single" w:color="auto" w:sz="4" w:space="0"/>
              <w:right w:val="single" w:color="auto" w:sz="4" w:space="0"/>
            </w:tcBorders>
            <w:shd w:val="clear" w:color="auto" w:fill="auto"/>
            <w:noWrap w:val="0"/>
            <w:vAlign w:val="center"/>
          </w:tcPr>
          <w:p w14:paraId="7DBD936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小计</w:t>
            </w:r>
          </w:p>
          <w:p w14:paraId="4EF089C8">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（元</w:t>
            </w:r>
            <w:r>
              <w:rPr>
                <w:rFonts w:hint="eastAsia" w:ascii="仿宋" w:hAnsi="仿宋" w:eastAsia="仿宋" w:cs="仿宋"/>
                <w:i w:val="0"/>
                <w:iCs w:val="0"/>
                <w:color w:val="000000"/>
                <w:kern w:val="0"/>
                <w:sz w:val="28"/>
                <w:szCs w:val="28"/>
                <w:u w:val="none"/>
                <w:lang w:val="en-US" w:eastAsia="zh-CN" w:bidi="ar"/>
              </w:rPr>
              <w:t>/</w:t>
            </w:r>
            <w:r>
              <w:rPr>
                <w:rFonts w:hint="eastAsia" w:ascii="仿宋" w:hAnsi="仿宋" w:eastAsia="仿宋" w:cs="仿宋"/>
                <w:i w:val="0"/>
                <w:iCs w:val="0"/>
                <w:color w:val="000000"/>
                <w:kern w:val="0"/>
                <w:sz w:val="28"/>
                <w:szCs w:val="28"/>
                <w:u w:val="none"/>
                <w:lang w:val="en-US" w:eastAsia="zh-CN" w:bidi="ar"/>
              </w:rPr>
              <w:t>年）</w:t>
            </w:r>
          </w:p>
        </w:tc>
        <w:tc>
          <w:tcPr>
            <w:tcW w:w="1132" w:type="dxa"/>
            <w:tcBorders>
              <w:top w:val="single" w:color="auto" w:sz="4" w:space="0"/>
              <w:left w:val="nil"/>
              <w:bottom w:val="single" w:color="auto" w:sz="4" w:space="0"/>
              <w:right w:val="single" w:color="auto" w:sz="4" w:space="0"/>
            </w:tcBorders>
            <w:shd w:val="clear" w:color="auto" w:fill="auto"/>
            <w:noWrap/>
            <w:vAlign w:val="center"/>
          </w:tcPr>
          <w:p w14:paraId="57228FD0">
            <w:pPr>
              <w:keepNext w:val="0"/>
              <w:keepLines w:val="0"/>
              <w:widowControl/>
              <w:suppressLineNumbers w:val="0"/>
              <w:jc w:val="center"/>
              <w:textAlignment w:val="bottom"/>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备注</w:t>
            </w:r>
          </w:p>
        </w:tc>
      </w:tr>
      <w:tr w14:paraId="2860DFAC">
        <w:tblPrEx>
          <w:tblCellMar>
            <w:top w:w="0" w:type="dxa"/>
            <w:left w:w="108" w:type="dxa"/>
            <w:bottom w:w="0" w:type="dxa"/>
            <w:right w:w="108" w:type="dxa"/>
          </w:tblCellMar>
        </w:tblPrEx>
        <w:trPr>
          <w:trHeight w:val="420" w:hRule="atLeast"/>
          <w:jc w:val="center"/>
        </w:trPr>
        <w:tc>
          <w:tcPr>
            <w:tcW w:w="1131" w:type="dxa"/>
            <w:tcBorders>
              <w:top w:val="nil"/>
              <w:left w:val="single" w:color="auto" w:sz="4" w:space="0"/>
              <w:bottom w:val="single" w:color="auto" w:sz="4" w:space="0"/>
              <w:right w:val="single" w:color="auto" w:sz="4" w:space="0"/>
            </w:tcBorders>
            <w:shd w:val="clear" w:color="auto" w:fill="auto"/>
            <w:noWrap w:val="0"/>
            <w:vAlign w:val="center"/>
          </w:tcPr>
          <w:p w14:paraId="440815A2">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1</w:t>
            </w:r>
          </w:p>
        </w:tc>
        <w:tc>
          <w:tcPr>
            <w:tcW w:w="2520" w:type="dxa"/>
            <w:tcBorders>
              <w:top w:val="nil"/>
              <w:left w:val="nil"/>
              <w:bottom w:val="single" w:color="auto" w:sz="4" w:space="0"/>
              <w:right w:val="single" w:color="auto" w:sz="4" w:space="0"/>
            </w:tcBorders>
            <w:shd w:val="clear" w:color="auto" w:fill="auto"/>
            <w:noWrap w:val="0"/>
            <w:vAlign w:val="center"/>
          </w:tcPr>
          <w:p w14:paraId="506E0BE4">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项目负责人工资</w:t>
            </w:r>
          </w:p>
        </w:tc>
        <w:tc>
          <w:tcPr>
            <w:tcW w:w="1365" w:type="dxa"/>
            <w:tcBorders>
              <w:top w:val="nil"/>
              <w:left w:val="nil"/>
              <w:bottom w:val="single" w:color="auto" w:sz="4" w:space="0"/>
              <w:right w:val="single" w:color="auto" w:sz="4" w:space="0"/>
            </w:tcBorders>
            <w:shd w:val="clear" w:color="auto" w:fill="auto"/>
            <w:noWrap w:val="0"/>
            <w:vAlign w:val="center"/>
          </w:tcPr>
          <w:p w14:paraId="2CC03A89">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r>
              <w:rPr>
                <w:rFonts w:hint="eastAsia" w:ascii="仿宋" w:hAnsi="仿宋" w:eastAsia="仿宋" w:cs="仿宋"/>
                <w:i w:val="0"/>
                <w:iCs w:val="0"/>
                <w:color w:val="000000"/>
                <w:kern w:val="0"/>
                <w:sz w:val="28"/>
                <w:szCs w:val="28"/>
                <w:u w:val="none"/>
                <w:lang w:val="en-US" w:eastAsia="zh-CN" w:bidi="ar"/>
              </w:rPr>
              <w:t>1</w:t>
            </w:r>
          </w:p>
        </w:tc>
        <w:tc>
          <w:tcPr>
            <w:tcW w:w="1665" w:type="dxa"/>
            <w:tcBorders>
              <w:top w:val="nil"/>
              <w:left w:val="nil"/>
              <w:bottom w:val="single" w:color="auto" w:sz="4" w:space="0"/>
              <w:right w:val="single" w:color="auto" w:sz="4" w:space="0"/>
            </w:tcBorders>
            <w:shd w:val="clear" w:color="auto" w:fill="auto"/>
            <w:noWrap w:val="0"/>
            <w:vAlign w:val="center"/>
          </w:tcPr>
          <w:p w14:paraId="4EE940E9">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p>
        </w:tc>
        <w:tc>
          <w:tcPr>
            <w:tcW w:w="1665" w:type="dxa"/>
            <w:tcBorders>
              <w:top w:val="nil"/>
              <w:left w:val="nil"/>
              <w:bottom w:val="single" w:color="auto" w:sz="4" w:space="0"/>
              <w:right w:val="single" w:color="auto" w:sz="4" w:space="0"/>
            </w:tcBorders>
            <w:shd w:val="clear" w:color="auto" w:fill="auto"/>
            <w:noWrap w:val="0"/>
            <w:vAlign w:val="center"/>
          </w:tcPr>
          <w:p w14:paraId="0D94CC8E">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p>
        </w:tc>
        <w:tc>
          <w:tcPr>
            <w:tcW w:w="1132" w:type="dxa"/>
            <w:tcBorders>
              <w:top w:val="nil"/>
              <w:left w:val="nil"/>
              <w:bottom w:val="single" w:color="auto" w:sz="4" w:space="0"/>
              <w:right w:val="single" w:color="auto" w:sz="4" w:space="0"/>
            </w:tcBorders>
            <w:shd w:val="clear" w:color="auto" w:fill="auto"/>
            <w:noWrap w:val="0"/>
            <w:vAlign w:val="center"/>
          </w:tcPr>
          <w:p w14:paraId="26FEDFC5">
            <w:pPr>
              <w:jc w:val="center"/>
              <w:rPr>
                <w:rFonts w:hint="eastAsia" w:ascii="仿宋" w:hAnsi="仿宋" w:eastAsia="仿宋" w:cs="仿宋"/>
                <w:b w:val="0"/>
                <w:bCs w:val="0"/>
                <w:color w:val="auto"/>
                <w:kern w:val="0"/>
                <w:sz w:val="28"/>
                <w:szCs w:val="28"/>
              </w:rPr>
            </w:pPr>
          </w:p>
        </w:tc>
      </w:tr>
      <w:tr w14:paraId="4A1D49DC">
        <w:tblPrEx>
          <w:tblCellMar>
            <w:top w:w="0" w:type="dxa"/>
            <w:left w:w="108" w:type="dxa"/>
            <w:bottom w:w="0" w:type="dxa"/>
            <w:right w:w="108" w:type="dxa"/>
          </w:tblCellMar>
        </w:tblPrEx>
        <w:trPr>
          <w:trHeight w:val="420" w:hRule="atLeast"/>
          <w:jc w:val="center"/>
        </w:trPr>
        <w:tc>
          <w:tcPr>
            <w:tcW w:w="1131" w:type="dxa"/>
            <w:tcBorders>
              <w:top w:val="nil"/>
              <w:left w:val="single" w:color="auto" w:sz="4" w:space="0"/>
              <w:bottom w:val="single" w:color="auto" w:sz="4" w:space="0"/>
              <w:right w:val="single" w:color="auto" w:sz="4" w:space="0"/>
            </w:tcBorders>
            <w:shd w:val="clear" w:color="auto" w:fill="auto"/>
            <w:noWrap w:val="0"/>
            <w:vAlign w:val="center"/>
          </w:tcPr>
          <w:p w14:paraId="5D72CAA1">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2</w:t>
            </w:r>
          </w:p>
        </w:tc>
        <w:tc>
          <w:tcPr>
            <w:tcW w:w="2520" w:type="dxa"/>
            <w:tcBorders>
              <w:top w:val="nil"/>
              <w:left w:val="nil"/>
              <w:bottom w:val="single" w:color="auto" w:sz="4" w:space="0"/>
              <w:right w:val="single" w:color="auto" w:sz="4" w:space="0"/>
            </w:tcBorders>
            <w:shd w:val="clear" w:color="auto" w:fill="auto"/>
            <w:noWrap w:val="0"/>
            <w:vAlign w:val="center"/>
          </w:tcPr>
          <w:p w14:paraId="2AFCF7FB">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rPr>
            </w:pPr>
            <w:r>
              <w:rPr>
                <w:rFonts w:hint="eastAsia" w:ascii="仿宋" w:hAnsi="仿宋" w:eastAsia="仿宋" w:cs="仿宋"/>
                <w:i w:val="0"/>
                <w:iCs w:val="0"/>
                <w:color w:val="000000"/>
                <w:kern w:val="0"/>
                <w:sz w:val="28"/>
                <w:szCs w:val="28"/>
                <w:u w:val="none"/>
                <w:lang w:val="en-US" w:eastAsia="zh-CN" w:bidi="ar"/>
              </w:rPr>
              <w:t>水电工工资</w:t>
            </w:r>
          </w:p>
        </w:tc>
        <w:tc>
          <w:tcPr>
            <w:tcW w:w="1365" w:type="dxa"/>
            <w:tcBorders>
              <w:top w:val="nil"/>
              <w:left w:val="nil"/>
              <w:bottom w:val="single" w:color="auto" w:sz="4" w:space="0"/>
              <w:right w:val="single" w:color="auto" w:sz="4" w:space="0"/>
            </w:tcBorders>
            <w:shd w:val="clear" w:color="auto" w:fill="auto"/>
            <w:noWrap w:val="0"/>
            <w:vAlign w:val="center"/>
          </w:tcPr>
          <w:p w14:paraId="20DD6510">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1</w:t>
            </w:r>
          </w:p>
        </w:tc>
        <w:tc>
          <w:tcPr>
            <w:tcW w:w="1665" w:type="dxa"/>
            <w:tcBorders>
              <w:top w:val="nil"/>
              <w:left w:val="nil"/>
              <w:bottom w:val="single" w:color="auto" w:sz="4" w:space="0"/>
              <w:right w:val="single" w:color="auto" w:sz="4" w:space="0"/>
            </w:tcBorders>
            <w:shd w:val="clear" w:color="auto" w:fill="auto"/>
            <w:noWrap w:val="0"/>
            <w:vAlign w:val="center"/>
          </w:tcPr>
          <w:p w14:paraId="1CA1CF2A">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p>
        </w:tc>
        <w:tc>
          <w:tcPr>
            <w:tcW w:w="1665" w:type="dxa"/>
            <w:tcBorders>
              <w:top w:val="nil"/>
              <w:left w:val="nil"/>
              <w:bottom w:val="single" w:color="auto" w:sz="4" w:space="0"/>
              <w:right w:val="single" w:color="auto" w:sz="4" w:space="0"/>
            </w:tcBorders>
            <w:shd w:val="clear" w:color="auto" w:fill="auto"/>
            <w:noWrap w:val="0"/>
            <w:vAlign w:val="center"/>
          </w:tcPr>
          <w:p w14:paraId="103CC35E">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p>
        </w:tc>
        <w:tc>
          <w:tcPr>
            <w:tcW w:w="1132" w:type="dxa"/>
            <w:tcBorders>
              <w:top w:val="nil"/>
              <w:left w:val="nil"/>
              <w:bottom w:val="single" w:color="auto" w:sz="4" w:space="0"/>
              <w:right w:val="single" w:color="auto" w:sz="4" w:space="0"/>
            </w:tcBorders>
            <w:shd w:val="clear" w:color="auto" w:fill="auto"/>
            <w:noWrap w:val="0"/>
            <w:vAlign w:val="center"/>
          </w:tcPr>
          <w:p w14:paraId="10F14E56">
            <w:pPr>
              <w:jc w:val="center"/>
              <w:rPr>
                <w:rFonts w:hint="eastAsia" w:ascii="仿宋" w:hAnsi="仿宋" w:eastAsia="仿宋" w:cs="仿宋"/>
                <w:b w:val="0"/>
                <w:bCs w:val="0"/>
                <w:color w:val="auto"/>
                <w:kern w:val="0"/>
                <w:sz w:val="28"/>
                <w:szCs w:val="28"/>
              </w:rPr>
            </w:pPr>
          </w:p>
        </w:tc>
      </w:tr>
      <w:tr w14:paraId="262B5C5F">
        <w:tblPrEx>
          <w:tblCellMar>
            <w:top w:w="0" w:type="dxa"/>
            <w:left w:w="108" w:type="dxa"/>
            <w:bottom w:w="0" w:type="dxa"/>
            <w:right w:w="108" w:type="dxa"/>
          </w:tblCellMar>
        </w:tblPrEx>
        <w:trPr>
          <w:trHeight w:val="420" w:hRule="atLeast"/>
          <w:jc w:val="center"/>
        </w:trPr>
        <w:tc>
          <w:tcPr>
            <w:tcW w:w="1131" w:type="dxa"/>
            <w:tcBorders>
              <w:top w:val="nil"/>
              <w:left w:val="single" w:color="auto" w:sz="4" w:space="0"/>
              <w:bottom w:val="single" w:color="auto" w:sz="4" w:space="0"/>
              <w:right w:val="single" w:color="auto" w:sz="4" w:space="0"/>
            </w:tcBorders>
            <w:shd w:val="clear" w:color="auto" w:fill="auto"/>
            <w:noWrap w:val="0"/>
            <w:vAlign w:val="center"/>
          </w:tcPr>
          <w:p w14:paraId="149F1E70">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3</w:t>
            </w:r>
          </w:p>
        </w:tc>
        <w:tc>
          <w:tcPr>
            <w:tcW w:w="2520" w:type="dxa"/>
            <w:tcBorders>
              <w:top w:val="nil"/>
              <w:left w:val="nil"/>
              <w:bottom w:val="single" w:color="auto" w:sz="4" w:space="0"/>
              <w:right w:val="single" w:color="auto" w:sz="4" w:space="0"/>
            </w:tcBorders>
            <w:shd w:val="clear" w:color="auto" w:fill="auto"/>
            <w:noWrap w:val="0"/>
            <w:vAlign w:val="center"/>
          </w:tcPr>
          <w:p w14:paraId="24653D42">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保洁员工资</w:t>
            </w:r>
          </w:p>
        </w:tc>
        <w:tc>
          <w:tcPr>
            <w:tcW w:w="1365" w:type="dxa"/>
            <w:tcBorders>
              <w:top w:val="nil"/>
              <w:left w:val="nil"/>
              <w:bottom w:val="single" w:color="auto" w:sz="4" w:space="0"/>
              <w:right w:val="single" w:color="auto" w:sz="4" w:space="0"/>
            </w:tcBorders>
            <w:shd w:val="clear" w:color="auto" w:fill="auto"/>
            <w:noWrap w:val="0"/>
            <w:vAlign w:val="center"/>
          </w:tcPr>
          <w:p w14:paraId="2E3E82D4">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r>
              <w:rPr>
                <w:rFonts w:hint="eastAsia" w:ascii="仿宋" w:hAnsi="仿宋" w:eastAsia="仿宋" w:cs="仿宋"/>
                <w:i w:val="0"/>
                <w:iCs w:val="0"/>
                <w:color w:val="000000"/>
                <w:kern w:val="0"/>
                <w:sz w:val="28"/>
                <w:szCs w:val="28"/>
                <w:u w:val="none"/>
                <w:lang w:val="en-US" w:eastAsia="zh-CN" w:bidi="ar"/>
              </w:rPr>
              <w:t>1</w:t>
            </w:r>
            <w:r>
              <w:rPr>
                <w:rFonts w:hint="eastAsia" w:ascii="仿宋" w:hAnsi="仿宋" w:eastAsia="仿宋" w:cs="仿宋"/>
                <w:i w:val="0"/>
                <w:iCs w:val="0"/>
                <w:color w:val="000000"/>
                <w:kern w:val="0"/>
                <w:sz w:val="28"/>
                <w:szCs w:val="28"/>
                <w:u w:val="none"/>
                <w:lang w:val="en-US" w:eastAsia="zh-CN" w:bidi="ar"/>
              </w:rPr>
              <w:t>0</w:t>
            </w:r>
          </w:p>
        </w:tc>
        <w:tc>
          <w:tcPr>
            <w:tcW w:w="1665" w:type="dxa"/>
            <w:tcBorders>
              <w:top w:val="nil"/>
              <w:left w:val="nil"/>
              <w:bottom w:val="single" w:color="auto" w:sz="4" w:space="0"/>
              <w:right w:val="single" w:color="auto" w:sz="4" w:space="0"/>
            </w:tcBorders>
            <w:shd w:val="clear" w:color="auto" w:fill="auto"/>
            <w:noWrap w:val="0"/>
            <w:vAlign w:val="center"/>
          </w:tcPr>
          <w:p w14:paraId="0DC1C3BA">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rPr>
            </w:pPr>
          </w:p>
        </w:tc>
        <w:tc>
          <w:tcPr>
            <w:tcW w:w="1665" w:type="dxa"/>
            <w:tcBorders>
              <w:top w:val="nil"/>
              <w:left w:val="nil"/>
              <w:bottom w:val="single" w:color="auto" w:sz="4" w:space="0"/>
              <w:right w:val="single" w:color="auto" w:sz="4" w:space="0"/>
            </w:tcBorders>
            <w:shd w:val="clear" w:color="auto" w:fill="auto"/>
            <w:noWrap w:val="0"/>
            <w:vAlign w:val="center"/>
          </w:tcPr>
          <w:p w14:paraId="578488CC">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rPr>
            </w:pPr>
          </w:p>
        </w:tc>
        <w:tc>
          <w:tcPr>
            <w:tcW w:w="1132" w:type="dxa"/>
            <w:tcBorders>
              <w:top w:val="nil"/>
              <w:left w:val="nil"/>
              <w:bottom w:val="single" w:color="auto" w:sz="4" w:space="0"/>
              <w:right w:val="single" w:color="auto" w:sz="4" w:space="0"/>
            </w:tcBorders>
            <w:shd w:val="clear" w:color="auto" w:fill="auto"/>
            <w:noWrap w:val="0"/>
            <w:vAlign w:val="center"/>
          </w:tcPr>
          <w:p w14:paraId="58F7463A">
            <w:pPr>
              <w:jc w:val="center"/>
              <w:rPr>
                <w:rFonts w:hint="eastAsia" w:ascii="仿宋" w:hAnsi="仿宋" w:eastAsia="仿宋" w:cs="仿宋"/>
                <w:b w:val="0"/>
                <w:bCs w:val="0"/>
                <w:color w:val="auto"/>
                <w:kern w:val="0"/>
                <w:sz w:val="28"/>
                <w:szCs w:val="28"/>
              </w:rPr>
            </w:pPr>
          </w:p>
        </w:tc>
      </w:tr>
      <w:tr w14:paraId="1FD683C7">
        <w:tblPrEx>
          <w:tblCellMar>
            <w:top w:w="0" w:type="dxa"/>
            <w:left w:w="108" w:type="dxa"/>
            <w:bottom w:w="0" w:type="dxa"/>
            <w:right w:w="108" w:type="dxa"/>
          </w:tblCellMar>
        </w:tblPrEx>
        <w:trPr>
          <w:trHeight w:val="420" w:hRule="atLeast"/>
          <w:jc w:val="center"/>
        </w:trPr>
        <w:tc>
          <w:tcPr>
            <w:tcW w:w="1131" w:type="dxa"/>
            <w:tcBorders>
              <w:top w:val="nil"/>
              <w:left w:val="single" w:color="auto" w:sz="4" w:space="0"/>
              <w:bottom w:val="single" w:color="auto" w:sz="4" w:space="0"/>
              <w:right w:val="single" w:color="auto" w:sz="4" w:space="0"/>
            </w:tcBorders>
            <w:shd w:val="clear" w:color="auto" w:fill="auto"/>
            <w:noWrap w:val="0"/>
            <w:vAlign w:val="center"/>
          </w:tcPr>
          <w:p w14:paraId="3477182C">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4</w:t>
            </w:r>
          </w:p>
        </w:tc>
        <w:tc>
          <w:tcPr>
            <w:tcW w:w="2520" w:type="dxa"/>
            <w:tcBorders>
              <w:top w:val="nil"/>
              <w:left w:val="nil"/>
              <w:bottom w:val="single" w:color="auto" w:sz="4" w:space="0"/>
              <w:right w:val="single" w:color="auto" w:sz="4" w:space="0"/>
            </w:tcBorders>
            <w:shd w:val="clear" w:color="auto" w:fill="auto"/>
            <w:noWrap w:val="0"/>
            <w:vAlign w:val="center"/>
          </w:tcPr>
          <w:p w14:paraId="0B884380">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社保</w:t>
            </w:r>
          </w:p>
        </w:tc>
        <w:tc>
          <w:tcPr>
            <w:tcW w:w="1365" w:type="dxa"/>
            <w:tcBorders>
              <w:top w:val="nil"/>
              <w:left w:val="nil"/>
              <w:bottom w:val="single" w:color="auto" w:sz="4" w:space="0"/>
              <w:right w:val="single" w:color="auto" w:sz="4" w:space="0"/>
            </w:tcBorders>
            <w:shd w:val="clear" w:color="auto" w:fill="auto"/>
            <w:noWrap w:val="0"/>
            <w:vAlign w:val="center"/>
          </w:tcPr>
          <w:p w14:paraId="4934BE24">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r>
              <w:rPr>
                <w:rFonts w:hint="eastAsia" w:ascii="仿宋" w:hAnsi="仿宋" w:eastAsia="仿宋" w:cs="仿宋"/>
                <w:i w:val="0"/>
                <w:iCs w:val="0"/>
                <w:color w:val="000000"/>
                <w:kern w:val="0"/>
                <w:sz w:val="28"/>
                <w:szCs w:val="28"/>
                <w:u w:val="none"/>
                <w:lang w:val="en-US" w:eastAsia="zh-CN" w:bidi="ar"/>
              </w:rPr>
              <w:t>1</w:t>
            </w:r>
          </w:p>
        </w:tc>
        <w:tc>
          <w:tcPr>
            <w:tcW w:w="1665" w:type="dxa"/>
            <w:tcBorders>
              <w:top w:val="nil"/>
              <w:left w:val="nil"/>
              <w:bottom w:val="single" w:color="auto" w:sz="4" w:space="0"/>
              <w:right w:val="single" w:color="auto" w:sz="4" w:space="0"/>
            </w:tcBorders>
            <w:shd w:val="clear" w:color="auto" w:fill="auto"/>
            <w:noWrap w:val="0"/>
            <w:vAlign w:val="center"/>
          </w:tcPr>
          <w:p w14:paraId="3BCAC58E">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p>
        </w:tc>
        <w:tc>
          <w:tcPr>
            <w:tcW w:w="1665" w:type="dxa"/>
            <w:tcBorders>
              <w:top w:val="nil"/>
              <w:left w:val="nil"/>
              <w:bottom w:val="single" w:color="auto" w:sz="4" w:space="0"/>
              <w:right w:val="single" w:color="auto" w:sz="4" w:space="0"/>
            </w:tcBorders>
            <w:shd w:val="clear" w:color="auto" w:fill="auto"/>
            <w:noWrap w:val="0"/>
            <w:vAlign w:val="center"/>
          </w:tcPr>
          <w:p w14:paraId="275E9293">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p>
        </w:tc>
        <w:tc>
          <w:tcPr>
            <w:tcW w:w="1132" w:type="dxa"/>
            <w:tcBorders>
              <w:top w:val="nil"/>
              <w:left w:val="nil"/>
              <w:bottom w:val="single" w:color="auto" w:sz="4" w:space="0"/>
              <w:right w:val="single" w:color="auto" w:sz="4" w:space="0"/>
            </w:tcBorders>
            <w:shd w:val="clear" w:color="auto" w:fill="auto"/>
            <w:noWrap w:val="0"/>
            <w:vAlign w:val="center"/>
          </w:tcPr>
          <w:p w14:paraId="191AD903">
            <w:pPr>
              <w:jc w:val="center"/>
              <w:rPr>
                <w:rFonts w:hint="eastAsia" w:ascii="仿宋" w:hAnsi="仿宋" w:eastAsia="仿宋" w:cs="仿宋"/>
                <w:b w:val="0"/>
                <w:bCs w:val="0"/>
                <w:color w:val="auto"/>
                <w:kern w:val="0"/>
                <w:sz w:val="28"/>
                <w:szCs w:val="28"/>
              </w:rPr>
            </w:pPr>
          </w:p>
        </w:tc>
      </w:tr>
      <w:tr w14:paraId="58D4C878">
        <w:tblPrEx>
          <w:tblCellMar>
            <w:top w:w="0" w:type="dxa"/>
            <w:left w:w="108" w:type="dxa"/>
            <w:bottom w:w="0" w:type="dxa"/>
            <w:right w:w="108" w:type="dxa"/>
          </w:tblCellMar>
        </w:tblPrEx>
        <w:trPr>
          <w:trHeight w:val="420" w:hRule="atLeast"/>
          <w:jc w:val="center"/>
        </w:trPr>
        <w:tc>
          <w:tcPr>
            <w:tcW w:w="1131" w:type="dxa"/>
            <w:tcBorders>
              <w:top w:val="nil"/>
              <w:left w:val="single" w:color="auto" w:sz="4" w:space="0"/>
              <w:bottom w:val="single" w:color="auto" w:sz="4" w:space="0"/>
              <w:right w:val="single" w:color="auto" w:sz="4" w:space="0"/>
            </w:tcBorders>
            <w:shd w:val="clear" w:color="auto" w:fill="auto"/>
            <w:noWrap w:val="0"/>
            <w:vAlign w:val="center"/>
          </w:tcPr>
          <w:p w14:paraId="75A05BCF">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5</w:t>
            </w:r>
          </w:p>
        </w:tc>
        <w:tc>
          <w:tcPr>
            <w:tcW w:w="2520" w:type="dxa"/>
            <w:tcBorders>
              <w:top w:val="nil"/>
              <w:left w:val="nil"/>
              <w:bottom w:val="single" w:color="auto" w:sz="4" w:space="0"/>
              <w:right w:val="single" w:color="auto" w:sz="4" w:space="0"/>
            </w:tcBorders>
            <w:shd w:val="clear" w:color="auto" w:fill="auto"/>
            <w:noWrap w:val="0"/>
            <w:vAlign w:val="center"/>
          </w:tcPr>
          <w:p w14:paraId="4A70FC3E">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意</w:t>
            </w:r>
            <w:bookmarkStart w:id="234" w:name="_GoBack"/>
            <w:r>
              <w:rPr>
                <w:rFonts w:hint="eastAsia" w:ascii="仿宋" w:hAnsi="仿宋" w:eastAsia="仿宋" w:cs="仿宋"/>
                <w:i w:val="0"/>
                <w:iCs w:val="0"/>
                <w:color w:val="000000"/>
                <w:kern w:val="0"/>
                <w:sz w:val="28"/>
                <w:szCs w:val="28"/>
                <w:u w:val="none"/>
                <w:lang w:val="en-US" w:eastAsia="zh-CN" w:bidi="ar"/>
              </w:rPr>
              <w:t>外险</w:t>
            </w:r>
            <w:bookmarkEnd w:id="234"/>
          </w:p>
        </w:tc>
        <w:tc>
          <w:tcPr>
            <w:tcW w:w="1365" w:type="dxa"/>
            <w:tcBorders>
              <w:top w:val="nil"/>
              <w:left w:val="nil"/>
              <w:bottom w:val="single" w:color="auto" w:sz="4" w:space="0"/>
              <w:right w:val="single" w:color="auto" w:sz="4" w:space="0"/>
            </w:tcBorders>
            <w:shd w:val="clear" w:color="auto" w:fill="auto"/>
            <w:noWrap w:val="0"/>
            <w:vAlign w:val="center"/>
          </w:tcPr>
          <w:p w14:paraId="2447B06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12</w:t>
            </w:r>
          </w:p>
        </w:tc>
        <w:tc>
          <w:tcPr>
            <w:tcW w:w="1665" w:type="dxa"/>
            <w:tcBorders>
              <w:top w:val="nil"/>
              <w:left w:val="nil"/>
              <w:bottom w:val="single" w:color="auto" w:sz="4" w:space="0"/>
              <w:right w:val="single" w:color="auto" w:sz="4" w:space="0"/>
            </w:tcBorders>
            <w:shd w:val="clear" w:color="auto" w:fill="auto"/>
            <w:noWrap w:val="0"/>
            <w:vAlign w:val="center"/>
          </w:tcPr>
          <w:p w14:paraId="3BC6E64D">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c>
          <w:tcPr>
            <w:tcW w:w="1665" w:type="dxa"/>
            <w:tcBorders>
              <w:top w:val="nil"/>
              <w:left w:val="nil"/>
              <w:bottom w:val="single" w:color="auto" w:sz="4" w:space="0"/>
              <w:right w:val="single" w:color="auto" w:sz="4" w:space="0"/>
            </w:tcBorders>
            <w:shd w:val="clear" w:color="auto" w:fill="auto"/>
            <w:noWrap w:val="0"/>
            <w:vAlign w:val="center"/>
          </w:tcPr>
          <w:p w14:paraId="774A888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c>
          <w:tcPr>
            <w:tcW w:w="1132" w:type="dxa"/>
            <w:tcBorders>
              <w:top w:val="nil"/>
              <w:left w:val="nil"/>
              <w:bottom w:val="single" w:color="auto" w:sz="4" w:space="0"/>
              <w:right w:val="single" w:color="auto" w:sz="4" w:space="0"/>
            </w:tcBorders>
            <w:shd w:val="clear" w:color="auto" w:fill="auto"/>
            <w:noWrap/>
            <w:vAlign w:val="center"/>
          </w:tcPr>
          <w:p w14:paraId="2A3B9619">
            <w:pPr>
              <w:jc w:val="center"/>
              <w:rPr>
                <w:rFonts w:hint="eastAsia" w:ascii="仿宋" w:hAnsi="仿宋" w:eastAsia="仿宋" w:cs="仿宋"/>
                <w:b w:val="0"/>
                <w:bCs w:val="0"/>
                <w:color w:val="auto"/>
                <w:kern w:val="0"/>
                <w:sz w:val="28"/>
                <w:szCs w:val="28"/>
              </w:rPr>
            </w:pPr>
          </w:p>
        </w:tc>
      </w:tr>
      <w:tr w14:paraId="3B14CF8B">
        <w:tblPrEx>
          <w:tblCellMar>
            <w:top w:w="0" w:type="dxa"/>
            <w:left w:w="108" w:type="dxa"/>
            <w:bottom w:w="0" w:type="dxa"/>
            <w:right w:w="108" w:type="dxa"/>
          </w:tblCellMar>
        </w:tblPrEx>
        <w:trPr>
          <w:trHeight w:val="420" w:hRule="atLeast"/>
          <w:jc w:val="center"/>
        </w:trPr>
        <w:tc>
          <w:tcPr>
            <w:tcW w:w="11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337617">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6</w:t>
            </w:r>
          </w:p>
        </w:tc>
        <w:tc>
          <w:tcPr>
            <w:tcW w:w="2520" w:type="dxa"/>
            <w:tcBorders>
              <w:top w:val="single" w:color="auto" w:sz="4" w:space="0"/>
              <w:left w:val="nil"/>
              <w:bottom w:val="single" w:color="auto" w:sz="4" w:space="0"/>
              <w:right w:val="single" w:color="auto" w:sz="4" w:space="0"/>
            </w:tcBorders>
            <w:shd w:val="clear" w:color="auto" w:fill="auto"/>
            <w:noWrap w:val="0"/>
            <w:vAlign w:val="center"/>
          </w:tcPr>
          <w:p w14:paraId="1B15D2E0">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r>
              <w:rPr>
                <w:rFonts w:hint="eastAsia" w:ascii="仿宋" w:hAnsi="仿宋" w:eastAsia="仿宋" w:cs="仿宋"/>
                <w:i w:val="0"/>
                <w:iCs w:val="0"/>
                <w:color w:val="000000"/>
                <w:kern w:val="0"/>
                <w:sz w:val="28"/>
                <w:szCs w:val="28"/>
                <w:u w:val="none"/>
                <w:lang w:val="en-US" w:eastAsia="zh-CN" w:bidi="ar"/>
              </w:rPr>
              <w:t>服装费</w:t>
            </w:r>
          </w:p>
        </w:tc>
        <w:tc>
          <w:tcPr>
            <w:tcW w:w="1365" w:type="dxa"/>
            <w:tcBorders>
              <w:top w:val="single" w:color="auto" w:sz="4" w:space="0"/>
              <w:left w:val="nil"/>
              <w:bottom w:val="single" w:color="auto" w:sz="4" w:space="0"/>
              <w:right w:val="single" w:color="auto" w:sz="4" w:space="0"/>
            </w:tcBorders>
            <w:shd w:val="clear" w:color="auto" w:fill="auto"/>
            <w:noWrap w:val="0"/>
            <w:vAlign w:val="center"/>
          </w:tcPr>
          <w:p w14:paraId="006C273D">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r>
              <w:rPr>
                <w:rFonts w:hint="eastAsia" w:ascii="仿宋" w:hAnsi="仿宋" w:eastAsia="仿宋" w:cs="仿宋"/>
                <w:i w:val="0"/>
                <w:iCs w:val="0"/>
                <w:color w:val="000000"/>
                <w:kern w:val="0"/>
                <w:sz w:val="28"/>
                <w:szCs w:val="28"/>
                <w:u w:val="none"/>
                <w:lang w:val="en-US" w:eastAsia="zh-CN" w:bidi="ar"/>
              </w:rPr>
              <w:t>12</w:t>
            </w:r>
          </w:p>
        </w:tc>
        <w:tc>
          <w:tcPr>
            <w:tcW w:w="1665" w:type="dxa"/>
            <w:tcBorders>
              <w:top w:val="single" w:color="auto" w:sz="4" w:space="0"/>
              <w:left w:val="nil"/>
              <w:bottom w:val="single" w:color="auto" w:sz="4" w:space="0"/>
              <w:right w:val="single" w:color="auto" w:sz="4" w:space="0"/>
            </w:tcBorders>
            <w:shd w:val="clear" w:color="auto" w:fill="auto"/>
            <w:noWrap w:val="0"/>
            <w:vAlign w:val="center"/>
          </w:tcPr>
          <w:p w14:paraId="42F4B1DA">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p>
        </w:tc>
        <w:tc>
          <w:tcPr>
            <w:tcW w:w="1665" w:type="dxa"/>
            <w:tcBorders>
              <w:top w:val="single" w:color="auto" w:sz="4" w:space="0"/>
              <w:left w:val="nil"/>
              <w:bottom w:val="single" w:color="auto" w:sz="4" w:space="0"/>
              <w:right w:val="single" w:color="auto" w:sz="4" w:space="0"/>
            </w:tcBorders>
            <w:shd w:val="clear" w:color="auto" w:fill="auto"/>
            <w:noWrap w:val="0"/>
            <w:vAlign w:val="center"/>
          </w:tcPr>
          <w:p w14:paraId="58E3AD3D">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p>
        </w:tc>
        <w:tc>
          <w:tcPr>
            <w:tcW w:w="1132" w:type="dxa"/>
            <w:tcBorders>
              <w:top w:val="single" w:color="auto" w:sz="4" w:space="0"/>
              <w:left w:val="nil"/>
              <w:bottom w:val="single" w:color="auto" w:sz="4" w:space="0"/>
              <w:right w:val="single" w:color="auto" w:sz="4" w:space="0"/>
            </w:tcBorders>
            <w:shd w:val="clear" w:color="auto" w:fill="auto"/>
            <w:noWrap/>
            <w:vAlign w:val="bottom"/>
          </w:tcPr>
          <w:p w14:paraId="7E43702E">
            <w:pPr>
              <w:jc w:val="left"/>
              <w:rPr>
                <w:rFonts w:hint="eastAsia" w:ascii="仿宋" w:hAnsi="仿宋" w:eastAsia="仿宋" w:cs="仿宋"/>
                <w:b w:val="0"/>
                <w:bCs w:val="0"/>
                <w:color w:val="auto"/>
                <w:kern w:val="0"/>
                <w:sz w:val="28"/>
                <w:szCs w:val="28"/>
              </w:rPr>
            </w:pPr>
          </w:p>
        </w:tc>
      </w:tr>
      <w:tr w14:paraId="19C9A4DD">
        <w:tblPrEx>
          <w:tblCellMar>
            <w:top w:w="0" w:type="dxa"/>
            <w:left w:w="108" w:type="dxa"/>
            <w:bottom w:w="0" w:type="dxa"/>
            <w:right w:w="108" w:type="dxa"/>
          </w:tblCellMar>
        </w:tblPrEx>
        <w:trPr>
          <w:trHeight w:val="420" w:hRule="atLeast"/>
          <w:jc w:val="center"/>
        </w:trPr>
        <w:tc>
          <w:tcPr>
            <w:tcW w:w="1131" w:type="dxa"/>
            <w:tcBorders>
              <w:top w:val="nil"/>
              <w:left w:val="single" w:color="auto" w:sz="4" w:space="0"/>
              <w:bottom w:val="single" w:color="auto" w:sz="4" w:space="0"/>
              <w:right w:val="single" w:color="auto" w:sz="4" w:space="0"/>
            </w:tcBorders>
            <w:shd w:val="clear" w:color="auto" w:fill="auto"/>
            <w:noWrap w:val="0"/>
            <w:vAlign w:val="center"/>
          </w:tcPr>
          <w:p w14:paraId="2B5D95A4">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7</w:t>
            </w:r>
          </w:p>
        </w:tc>
        <w:tc>
          <w:tcPr>
            <w:tcW w:w="2520" w:type="dxa"/>
            <w:tcBorders>
              <w:top w:val="nil"/>
              <w:left w:val="nil"/>
              <w:bottom w:val="single" w:color="auto" w:sz="4" w:space="0"/>
              <w:right w:val="single" w:color="auto" w:sz="4" w:space="0"/>
            </w:tcBorders>
            <w:shd w:val="clear" w:color="auto" w:fill="auto"/>
            <w:noWrap w:val="0"/>
            <w:vAlign w:val="center"/>
          </w:tcPr>
          <w:p w14:paraId="39928D17">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r>
              <w:rPr>
                <w:rFonts w:hint="eastAsia" w:ascii="仿宋" w:hAnsi="仿宋" w:eastAsia="仿宋" w:cs="仿宋"/>
                <w:i w:val="0"/>
                <w:iCs w:val="0"/>
                <w:color w:val="000000"/>
                <w:kern w:val="0"/>
                <w:sz w:val="28"/>
                <w:szCs w:val="28"/>
                <w:u w:val="none"/>
                <w:lang w:val="en-US" w:eastAsia="zh-CN" w:bidi="ar"/>
              </w:rPr>
              <w:t>员工福利</w:t>
            </w:r>
          </w:p>
        </w:tc>
        <w:tc>
          <w:tcPr>
            <w:tcW w:w="1365" w:type="dxa"/>
            <w:tcBorders>
              <w:top w:val="nil"/>
              <w:left w:val="nil"/>
              <w:bottom w:val="single" w:color="auto" w:sz="4" w:space="0"/>
              <w:right w:val="single" w:color="auto" w:sz="4" w:space="0"/>
            </w:tcBorders>
            <w:shd w:val="clear" w:color="auto" w:fill="auto"/>
            <w:noWrap w:val="0"/>
            <w:vAlign w:val="center"/>
          </w:tcPr>
          <w:p w14:paraId="576CA09F">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r>
              <w:rPr>
                <w:rFonts w:hint="eastAsia" w:ascii="仿宋" w:hAnsi="仿宋" w:eastAsia="仿宋" w:cs="仿宋"/>
                <w:i w:val="0"/>
                <w:iCs w:val="0"/>
                <w:color w:val="000000"/>
                <w:kern w:val="0"/>
                <w:sz w:val="28"/>
                <w:szCs w:val="28"/>
                <w:u w:val="none"/>
                <w:lang w:val="en-US" w:eastAsia="zh-CN" w:bidi="ar"/>
              </w:rPr>
              <w:t>12</w:t>
            </w:r>
          </w:p>
        </w:tc>
        <w:tc>
          <w:tcPr>
            <w:tcW w:w="1665" w:type="dxa"/>
            <w:tcBorders>
              <w:top w:val="nil"/>
              <w:left w:val="nil"/>
              <w:bottom w:val="single" w:color="auto" w:sz="4" w:space="0"/>
              <w:right w:val="single" w:color="auto" w:sz="4" w:space="0"/>
            </w:tcBorders>
            <w:shd w:val="clear" w:color="auto" w:fill="auto"/>
            <w:noWrap w:val="0"/>
            <w:vAlign w:val="center"/>
          </w:tcPr>
          <w:p w14:paraId="346F4846">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p>
        </w:tc>
        <w:tc>
          <w:tcPr>
            <w:tcW w:w="1665" w:type="dxa"/>
            <w:tcBorders>
              <w:top w:val="nil"/>
              <w:left w:val="nil"/>
              <w:bottom w:val="single" w:color="auto" w:sz="4" w:space="0"/>
              <w:right w:val="single" w:color="auto" w:sz="4" w:space="0"/>
            </w:tcBorders>
            <w:shd w:val="clear" w:color="auto" w:fill="auto"/>
            <w:noWrap w:val="0"/>
            <w:vAlign w:val="center"/>
          </w:tcPr>
          <w:p w14:paraId="2CD67777">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p>
        </w:tc>
        <w:tc>
          <w:tcPr>
            <w:tcW w:w="1132" w:type="dxa"/>
            <w:tcBorders>
              <w:top w:val="nil"/>
              <w:left w:val="nil"/>
              <w:bottom w:val="single" w:color="auto" w:sz="4" w:space="0"/>
              <w:right w:val="single" w:color="auto" w:sz="4" w:space="0"/>
            </w:tcBorders>
            <w:shd w:val="clear" w:color="auto" w:fill="auto"/>
            <w:noWrap/>
            <w:vAlign w:val="bottom"/>
          </w:tcPr>
          <w:p w14:paraId="2A400579">
            <w:pPr>
              <w:jc w:val="left"/>
              <w:rPr>
                <w:rFonts w:hint="eastAsia" w:ascii="仿宋" w:hAnsi="仿宋" w:eastAsia="仿宋" w:cs="仿宋"/>
                <w:b w:val="0"/>
                <w:bCs w:val="0"/>
                <w:color w:val="auto"/>
                <w:kern w:val="0"/>
                <w:sz w:val="28"/>
                <w:szCs w:val="28"/>
              </w:rPr>
            </w:pPr>
          </w:p>
        </w:tc>
      </w:tr>
      <w:tr w14:paraId="727080A9">
        <w:tblPrEx>
          <w:tblCellMar>
            <w:top w:w="0" w:type="dxa"/>
            <w:left w:w="108" w:type="dxa"/>
            <w:bottom w:w="0" w:type="dxa"/>
            <w:right w:w="108" w:type="dxa"/>
          </w:tblCellMar>
        </w:tblPrEx>
        <w:trPr>
          <w:trHeight w:val="420" w:hRule="atLeast"/>
          <w:jc w:val="center"/>
        </w:trPr>
        <w:tc>
          <w:tcPr>
            <w:tcW w:w="1131" w:type="dxa"/>
            <w:tcBorders>
              <w:top w:val="nil"/>
              <w:left w:val="single" w:color="auto" w:sz="4" w:space="0"/>
              <w:bottom w:val="single" w:color="auto" w:sz="4" w:space="0"/>
              <w:right w:val="single" w:color="auto" w:sz="4" w:space="0"/>
            </w:tcBorders>
            <w:shd w:val="clear" w:color="auto" w:fill="auto"/>
            <w:noWrap w:val="0"/>
            <w:vAlign w:val="center"/>
          </w:tcPr>
          <w:p w14:paraId="6B6F907B">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8</w:t>
            </w:r>
          </w:p>
        </w:tc>
        <w:tc>
          <w:tcPr>
            <w:tcW w:w="2520" w:type="dxa"/>
            <w:tcBorders>
              <w:top w:val="nil"/>
              <w:left w:val="nil"/>
              <w:bottom w:val="single" w:color="auto" w:sz="4" w:space="0"/>
              <w:right w:val="single" w:color="auto" w:sz="4" w:space="0"/>
            </w:tcBorders>
            <w:shd w:val="clear" w:color="auto" w:fill="auto"/>
            <w:noWrap w:val="0"/>
            <w:vAlign w:val="center"/>
          </w:tcPr>
          <w:p w14:paraId="2E87C055">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r>
              <w:rPr>
                <w:rFonts w:hint="eastAsia" w:ascii="仿宋" w:hAnsi="仿宋" w:eastAsia="仿宋" w:cs="仿宋"/>
                <w:i w:val="0"/>
                <w:iCs w:val="0"/>
                <w:color w:val="000000"/>
                <w:kern w:val="0"/>
                <w:sz w:val="28"/>
                <w:szCs w:val="28"/>
                <w:u w:val="none"/>
                <w:lang w:val="en-US" w:eastAsia="zh-CN" w:bidi="ar"/>
              </w:rPr>
              <w:t>材料消耗</w:t>
            </w:r>
          </w:p>
        </w:tc>
        <w:tc>
          <w:tcPr>
            <w:tcW w:w="1365" w:type="dxa"/>
            <w:tcBorders>
              <w:top w:val="nil"/>
              <w:left w:val="nil"/>
              <w:bottom w:val="single" w:color="auto" w:sz="4" w:space="0"/>
              <w:right w:val="single" w:color="auto" w:sz="4" w:space="0"/>
            </w:tcBorders>
            <w:shd w:val="clear" w:color="auto" w:fill="auto"/>
            <w:noWrap w:val="0"/>
            <w:vAlign w:val="center"/>
          </w:tcPr>
          <w:p w14:paraId="43E6D831">
            <w:pPr>
              <w:jc w:val="center"/>
              <w:rPr>
                <w:rFonts w:hint="eastAsia" w:ascii="仿宋" w:hAnsi="仿宋" w:eastAsia="仿宋" w:cs="仿宋"/>
                <w:b w:val="0"/>
                <w:bCs w:val="0"/>
                <w:color w:val="auto"/>
                <w:kern w:val="0"/>
                <w:sz w:val="28"/>
                <w:szCs w:val="28"/>
                <w:lang w:val="en-US" w:eastAsia="zh-CN" w:bidi="ar-SA"/>
              </w:rPr>
            </w:pPr>
          </w:p>
        </w:tc>
        <w:tc>
          <w:tcPr>
            <w:tcW w:w="1665" w:type="dxa"/>
            <w:tcBorders>
              <w:top w:val="nil"/>
              <w:left w:val="nil"/>
              <w:bottom w:val="single" w:color="auto" w:sz="4" w:space="0"/>
              <w:right w:val="single" w:color="auto" w:sz="4" w:space="0"/>
            </w:tcBorders>
            <w:shd w:val="clear" w:color="auto" w:fill="auto"/>
            <w:noWrap w:val="0"/>
            <w:vAlign w:val="center"/>
          </w:tcPr>
          <w:p w14:paraId="2E0F704E">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p>
        </w:tc>
        <w:tc>
          <w:tcPr>
            <w:tcW w:w="1665" w:type="dxa"/>
            <w:tcBorders>
              <w:top w:val="nil"/>
              <w:left w:val="nil"/>
              <w:bottom w:val="single" w:color="auto" w:sz="4" w:space="0"/>
              <w:right w:val="single" w:color="auto" w:sz="4" w:space="0"/>
            </w:tcBorders>
            <w:shd w:val="clear" w:color="auto" w:fill="auto"/>
            <w:noWrap w:val="0"/>
            <w:vAlign w:val="center"/>
          </w:tcPr>
          <w:p w14:paraId="58CCF2D7">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p>
        </w:tc>
        <w:tc>
          <w:tcPr>
            <w:tcW w:w="1132" w:type="dxa"/>
            <w:tcBorders>
              <w:top w:val="nil"/>
              <w:left w:val="nil"/>
              <w:bottom w:val="single" w:color="auto" w:sz="4" w:space="0"/>
              <w:right w:val="single" w:color="auto" w:sz="4" w:space="0"/>
            </w:tcBorders>
            <w:shd w:val="clear" w:color="auto" w:fill="auto"/>
            <w:noWrap/>
            <w:vAlign w:val="bottom"/>
          </w:tcPr>
          <w:p w14:paraId="1594C8A9">
            <w:pPr>
              <w:jc w:val="left"/>
              <w:rPr>
                <w:rFonts w:hint="eastAsia" w:ascii="仿宋" w:hAnsi="仿宋" w:eastAsia="仿宋" w:cs="仿宋"/>
                <w:b w:val="0"/>
                <w:bCs w:val="0"/>
                <w:color w:val="auto"/>
                <w:kern w:val="0"/>
                <w:sz w:val="28"/>
                <w:szCs w:val="28"/>
              </w:rPr>
            </w:pPr>
          </w:p>
        </w:tc>
      </w:tr>
      <w:tr w14:paraId="1EF64F39">
        <w:tblPrEx>
          <w:tblCellMar>
            <w:top w:w="0" w:type="dxa"/>
            <w:left w:w="108" w:type="dxa"/>
            <w:bottom w:w="0" w:type="dxa"/>
            <w:right w:w="108" w:type="dxa"/>
          </w:tblCellMar>
        </w:tblPrEx>
        <w:trPr>
          <w:trHeight w:val="420" w:hRule="atLeast"/>
          <w:jc w:val="center"/>
        </w:trPr>
        <w:tc>
          <w:tcPr>
            <w:tcW w:w="1131" w:type="dxa"/>
            <w:tcBorders>
              <w:top w:val="nil"/>
              <w:left w:val="single" w:color="auto" w:sz="4" w:space="0"/>
              <w:bottom w:val="single" w:color="auto" w:sz="4" w:space="0"/>
              <w:right w:val="single" w:color="auto" w:sz="4" w:space="0"/>
            </w:tcBorders>
            <w:shd w:val="clear" w:color="auto" w:fill="auto"/>
            <w:noWrap w:val="0"/>
            <w:vAlign w:val="center"/>
          </w:tcPr>
          <w:p w14:paraId="53F96917">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9</w:t>
            </w:r>
          </w:p>
        </w:tc>
        <w:tc>
          <w:tcPr>
            <w:tcW w:w="2520" w:type="dxa"/>
            <w:tcBorders>
              <w:top w:val="nil"/>
              <w:left w:val="nil"/>
              <w:bottom w:val="single" w:color="auto" w:sz="4" w:space="0"/>
              <w:right w:val="single" w:color="auto" w:sz="4" w:space="0"/>
            </w:tcBorders>
            <w:shd w:val="clear" w:color="auto" w:fill="auto"/>
            <w:noWrap w:val="0"/>
            <w:vAlign w:val="center"/>
          </w:tcPr>
          <w:p w14:paraId="547EAB55">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r>
              <w:rPr>
                <w:rFonts w:hint="eastAsia" w:ascii="仿宋" w:hAnsi="仿宋" w:eastAsia="仿宋" w:cs="仿宋"/>
                <w:i w:val="0"/>
                <w:iCs w:val="0"/>
                <w:color w:val="000000"/>
                <w:kern w:val="0"/>
                <w:sz w:val="28"/>
                <w:szCs w:val="28"/>
                <w:u w:val="none"/>
                <w:lang w:val="en-US" w:eastAsia="zh-CN" w:bidi="ar"/>
              </w:rPr>
              <w:t>工具设备折旧</w:t>
            </w:r>
          </w:p>
        </w:tc>
        <w:tc>
          <w:tcPr>
            <w:tcW w:w="1365" w:type="dxa"/>
            <w:tcBorders>
              <w:top w:val="nil"/>
              <w:left w:val="nil"/>
              <w:bottom w:val="single" w:color="auto" w:sz="4" w:space="0"/>
              <w:right w:val="single" w:color="auto" w:sz="4" w:space="0"/>
            </w:tcBorders>
            <w:shd w:val="clear" w:color="auto" w:fill="auto"/>
            <w:noWrap w:val="0"/>
            <w:vAlign w:val="center"/>
          </w:tcPr>
          <w:p w14:paraId="48DDD179">
            <w:pPr>
              <w:jc w:val="center"/>
              <w:rPr>
                <w:rFonts w:hint="eastAsia" w:ascii="仿宋" w:hAnsi="仿宋" w:eastAsia="仿宋" w:cs="仿宋"/>
                <w:b w:val="0"/>
                <w:bCs w:val="0"/>
                <w:color w:val="auto"/>
                <w:kern w:val="0"/>
                <w:sz w:val="28"/>
                <w:szCs w:val="28"/>
                <w:lang w:val="en-US" w:eastAsia="zh-CN" w:bidi="ar-SA"/>
              </w:rPr>
            </w:pPr>
          </w:p>
        </w:tc>
        <w:tc>
          <w:tcPr>
            <w:tcW w:w="1665" w:type="dxa"/>
            <w:tcBorders>
              <w:top w:val="nil"/>
              <w:left w:val="nil"/>
              <w:bottom w:val="single" w:color="auto" w:sz="4" w:space="0"/>
              <w:right w:val="single" w:color="auto" w:sz="4" w:space="0"/>
            </w:tcBorders>
            <w:shd w:val="clear" w:color="auto" w:fill="auto"/>
            <w:noWrap w:val="0"/>
            <w:vAlign w:val="center"/>
          </w:tcPr>
          <w:p w14:paraId="48880ACC">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p>
        </w:tc>
        <w:tc>
          <w:tcPr>
            <w:tcW w:w="1665" w:type="dxa"/>
            <w:tcBorders>
              <w:top w:val="nil"/>
              <w:left w:val="nil"/>
              <w:bottom w:val="single" w:color="auto" w:sz="4" w:space="0"/>
              <w:right w:val="single" w:color="auto" w:sz="4" w:space="0"/>
            </w:tcBorders>
            <w:shd w:val="clear" w:color="auto" w:fill="auto"/>
            <w:noWrap w:val="0"/>
            <w:vAlign w:val="center"/>
          </w:tcPr>
          <w:p w14:paraId="23E56549">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p>
        </w:tc>
        <w:tc>
          <w:tcPr>
            <w:tcW w:w="1132" w:type="dxa"/>
            <w:tcBorders>
              <w:top w:val="nil"/>
              <w:left w:val="nil"/>
              <w:bottom w:val="single" w:color="auto" w:sz="4" w:space="0"/>
              <w:right w:val="single" w:color="auto" w:sz="4" w:space="0"/>
            </w:tcBorders>
            <w:shd w:val="clear" w:color="auto" w:fill="auto"/>
            <w:noWrap/>
            <w:vAlign w:val="bottom"/>
          </w:tcPr>
          <w:p w14:paraId="46DC454D">
            <w:pPr>
              <w:jc w:val="left"/>
              <w:rPr>
                <w:rFonts w:hint="eastAsia" w:ascii="仿宋" w:hAnsi="仿宋" w:eastAsia="仿宋" w:cs="仿宋"/>
                <w:b w:val="0"/>
                <w:bCs w:val="0"/>
                <w:color w:val="auto"/>
                <w:kern w:val="0"/>
                <w:sz w:val="28"/>
                <w:szCs w:val="28"/>
              </w:rPr>
            </w:pPr>
          </w:p>
        </w:tc>
      </w:tr>
      <w:tr w14:paraId="2F0D8EBD">
        <w:tblPrEx>
          <w:tblCellMar>
            <w:top w:w="0" w:type="dxa"/>
            <w:left w:w="108" w:type="dxa"/>
            <w:bottom w:w="0" w:type="dxa"/>
            <w:right w:w="108" w:type="dxa"/>
          </w:tblCellMar>
        </w:tblPrEx>
        <w:trPr>
          <w:trHeight w:val="420" w:hRule="atLeast"/>
          <w:jc w:val="center"/>
        </w:trPr>
        <w:tc>
          <w:tcPr>
            <w:tcW w:w="1131" w:type="dxa"/>
            <w:tcBorders>
              <w:top w:val="nil"/>
              <w:left w:val="single" w:color="auto" w:sz="4" w:space="0"/>
              <w:bottom w:val="single" w:color="auto" w:sz="4" w:space="0"/>
              <w:right w:val="single" w:color="auto" w:sz="4" w:space="0"/>
            </w:tcBorders>
            <w:shd w:val="clear" w:color="auto" w:fill="auto"/>
            <w:noWrap w:val="0"/>
            <w:vAlign w:val="center"/>
          </w:tcPr>
          <w:p w14:paraId="348A569F">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10</w:t>
            </w:r>
          </w:p>
        </w:tc>
        <w:tc>
          <w:tcPr>
            <w:tcW w:w="2520" w:type="dxa"/>
            <w:tcBorders>
              <w:top w:val="nil"/>
              <w:left w:val="nil"/>
              <w:bottom w:val="single" w:color="auto" w:sz="4" w:space="0"/>
              <w:right w:val="single" w:color="auto" w:sz="4" w:space="0"/>
            </w:tcBorders>
            <w:shd w:val="clear" w:color="auto" w:fill="auto"/>
            <w:noWrap w:val="0"/>
            <w:vAlign w:val="center"/>
          </w:tcPr>
          <w:p w14:paraId="2E18E2DC">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r>
              <w:rPr>
                <w:rFonts w:hint="eastAsia" w:ascii="仿宋" w:hAnsi="仿宋" w:eastAsia="仿宋" w:cs="仿宋"/>
                <w:i w:val="0"/>
                <w:iCs w:val="0"/>
                <w:color w:val="000000"/>
                <w:kern w:val="0"/>
                <w:sz w:val="28"/>
                <w:szCs w:val="28"/>
                <w:u w:val="none"/>
                <w:lang w:val="en-US" w:eastAsia="zh-CN" w:bidi="ar"/>
              </w:rPr>
              <w:t>税金</w:t>
            </w:r>
          </w:p>
        </w:tc>
        <w:tc>
          <w:tcPr>
            <w:tcW w:w="1365" w:type="dxa"/>
            <w:tcBorders>
              <w:top w:val="nil"/>
              <w:left w:val="nil"/>
              <w:bottom w:val="single" w:color="auto" w:sz="4" w:space="0"/>
              <w:right w:val="single" w:color="auto" w:sz="4" w:space="0"/>
            </w:tcBorders>
            <w:shd w:val="clear" w:color="auto" w:fill="auto"/>
            <w:noWrap w:val="0"/>
            <w:vAlign w:val="center"/>
          </w:tcPr>
          <w:p w14:paraId="4BABCB67">
            <w:pPr>
              <w:jc w:val="center"/>
              <w:rPr>
                <w:rFonts w:hint="eastAsia" w:ascii="仿宋" w:hAnsi="仿宋" w:eastAsia="仿宋" w:cs="仿宋"/>
                <w:b w:val="0"/>
                <w:bCs w:val="0"/>
                <w:color w:val="auto"/>
                <w:kern w:val="0"/>
                <w:sz w:val="28"/>
                <w:szCs w:val="28"/>
                <w:lang w:val="en-US" w:eastAsia="zh-CN" w:bidi="ar-SA"/>
              </w:rPr>
            </w:pPr>
          </w:p>
        </w:tc>
        <w:tc>
          <w:tcPr>
            <w:tcW w:w="1665" w:type="dxa"/>
            <w:tcBorders>
              <w:top w:val="nil"/>
              <w:left w:val="nil"/>
              <w:bottom w:val="single" w:color="auto" w:sz="4" w:space="0"/>
              <w:right w:val="single" w:color="auto" w:sz="4" w:space="0"/>
            </w:tcBorders>
            <w:shd w:val="clear" w:color="auto" w:fill="auto"/>
            <w:noWrap w:val="0"/>
            <w:vAlign w:val="center"/>
          </w:tcPr>
          <w:p w14:paraId="29580E8B">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p>
        </w:tc>
        <w:tc>
          <w:tcPr>
            <w:tcW w:w="1665" w:type="dxa"/>
            <w:tcBorders>
              <w:top w:val="nil"/>
              <w:left w:val="nil"/>
              <w:bottom w:val="single" w:color="auto" w:sz="4" w:space="0"/>
              <w:right w:val="single" w:color="auto" w:sz="4" w:space="0"/>
            </w:tcBorders>
            <w:shd w:val="clear" w:color="auto" w:fill="auto"/>
            <w:noWrap w:val="0"/>
            <w:vAlign w:val="center"/>
          </w:tcPr>
          <w:p w14:paraId="77626726">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bidi="ar-SA"/>
              </w:rPr>
            </w:pPr>
          </w:p>
        </w:tc>
        <w:tc>
          <w:tcPr>
            <w:tcW w:w="1132" w:type="dxa"/>
            <w:tcBorders>
              <w:top w:val="nil"/>
              <w:left w:val="nil"/>
              <w:bottom w:val="single" w:color="auto" w:sz="4" w:space="0"/>
              <w:right w:val="single" w:color="auto" w:sz="4" w:space="0"/>
            </w:tcBorders>
            <w:shd w:val="clear" w:color="auto" w:fill="auto"/>
            <w:noWrap/>
            <w:vAlign w:val="bottom"/>
          </w:tcPr>
          <w:p w14:paraId="0A1DB6D2">
            <w:pPr>
              <w:jc w:val="left"/>
              <w:rPr>
                <w:rFonts w:hint="eastAsia" w:ascii="仿宋" w:hAnsi="仿宋" w:eastAsia="仿宋" w:cs="仿宋"/>
                <w:b w:val="0"/>
                <w:bCs w:val="0"/>
                <w:color w:val="auto"/>
                <w:kern w:val="0"/>
                <w:sz w:val="28"/>
                <w:szCs w:val="28"/>
                <w:lang w:val="en-US" w:eastAsia="zh-CN"/>
              </w:rPr>
            </w:pPr>
          </w:p>
        </w:tc>
      </w:tr>
      <w:tr w14:paraId="54B1C20F">
        <w:tblPrEx>
          <w:tblCellMar>
            <w:top w:w="0" w:type="dxa"/>
            <w:left w:w="108" w:type="dxa"/>
            <w:bottom w:w="0" w:type="dxa"/>
            <w:right w:w="108" w:type="dxa"/>
          </w:tblCellMar>
        </w:tblPrEx>
        <w:trPr>
          <w:trHeight w:val="420" w:hRule="atLeast"/>
          <w:jc w:val="center"/>
        </w:trPr>
        <w:tc>
          <w:tcPr>
            <w:tcW w:w="1131" w:type="dxa"/>
            <w:tcBorders>
              <w:top w:val="nil"/>
              <w:left w:val="single" w:color="auto" w:sz="4" w:space="0"/>
              <w:bottom w:val="single" w:color="auto" w:sz="4" w:space="0"/>
              <w:right w:val="single" w:color="auto" w:sz="4" w:space="0"/>
            </w:tcBorders>
            <w:shd w:val="clear" w:color="auto" w:fill="auto"/>
            <w:noWrap w:val="0"/>
            <w:vAlign w:val="center"/>
          </w:tcPr>
          <w:p w14:paraId="0911ED3E">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11</w:t>
            </w:r>
          </w:p>
        </w:tc>
        <w:tc>
          <w:tcPr>
            <w:tcW w:w="2520" w:type="dxa"/>
            <w:tcBorders>
              <w:top w:val="nil"/>
              <w:left w:val="nil"/>
              <w:bottom w:val="single" w:color="auto" w:sz="4" w:space="0"/>
              <w:right w:val="single" w:color="auto" w:sz="4" w:space="0"/>
            </w:tcBorders>
            <w:shd w:val="clear" w:color="auto" w:fill="auto"/>
            <w:noWrap w:val="0"/>
            <w:vAlign w:val="center"/>
          </w:tcPr>
          <w:p w14:paraId="25545D75">
            <w:pPr>
              <w:keepNext w:val="0"/>
              <w:keepLines w:val="0"/>
              <w:widowControl/>
              <w:suppressLineNumbers w:val="0"/>
              <w:jc w:val="center"/>
              <w:textAlignment w:val="center"/>
              <w:rPr>
                <w:rFonts w:hint="eastAsia" w:ascii="仿宋" w:hAnsi="仿宋" w:eastAsia="仿宋" w:cs="仿宋"/>
                <w:b w:val="0"/>
                <w:bCs w:val="0"/>
                <w:color w:val="auto"/>
                <w:kern w:val="0"/>
                <w:sz w:val="28"/>
                <w:szCs w:val="28"/>
                <w:lang w:eastAsia="zh-CN"/>
              </w:rPr>
            </w:pPr>
            <w:r>
              <w:rPr>
                <w:rFonts w:hint="eastAsia" w:ascii="仿宋" w:hAnsi="仿宋" w:eastAsia="仿宋" w:cs="仿宋"/>
                <w:i w:val="0"/>
                <w:iCs w:val="0"/>
                <w:color w:val="000000"/>
                <w:kern w:val="0"/>
                <w:sz w:val="28"/>
                <w:szCs w:val="28"/>
                <w:u w:val="none"/>
                <w:lang w:val="en-US" w:eastAsia="zh-CN" w:bidi="ar"/>
              </w:rPr>
              <w:t>利润</w:t>
            </w:r>
          </w:p>
        </w:tc>
        <w:tc>
          <w:tcPr>
            <w:tcW w:w="1365" w:type="dxa"/>
            <w:tcBorders>
              <w:top w:val="nil"/>
              <w:left w:val="nil"/>
              <w:bottom w:val="single" w:color="auto" w:sz="4" w:space="0"/>
              <w:right w:val="single" w:color="auto" w:sz="4" w:space="0"/>
            </w:tcBorders>
            <w:shd w:val="clear" w:color="auto" w:fill="auto"/>
            <w:noWrap w:val="0"/>
            <w:vAlign w:val="center"/>
          </w:tcPr>
          <w:p w14:paraId="4D746B29">
            <w:pPr>
              <w:jc w:val="center"/>
              <w:rPr>
                <w:rFonts w:hint="eastAsia" w:ascii="仿宋" w:hAnsi="仿宋" w:eastAsia="仿宋" w:cs="仿宋"/>
                <w:b w:val="0"/>
                <w:bCs w:val="0"/>
                <w:color w:val="auto"/>
                <w:kern w:val="0"/>
                <w:sz w:val="28"/>
                <w:szCs w:val="28"/>
              </w:rPr>
            </w:pPr>
          </w:p>
        </w:tc>
        <w:tc>
          <w:tcPr>
            <w:tcW w:w="1665" w:type="dxa"/>
            <w:tcBorders>
              <w:top w:val="nil"/>
              <w:left w:val="nil"/>
              <w:bottom w:val="single" w:color="auto" w:sz="4" w:space="0"/>
              <w:right w:val="single" w:color="auto" w:sz="4" w:space="0"/>
            </w:tcBorders>
            <w:shd w:val="clear" w:color="auto" w:fill="auto"/>
            <w:noWrap w:val="0"/>
            <w:vAlign w:val="center"/>
          </w:tcPr>
          <w:p w14:paraId="3AE39992">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p>
        </w:tc>
        <w:tc>
          <w:tcPr>
            <w:tcW w:w="1665" w:type="dxa"/>
            <w:tcBorders>
              <w:top w:val="nil"/>
              <w:left w:val="nil"/>
              <w:bottom w:val="single" w:color="auto" w:sz="4" w:space="0"/>
              <w:right w:val="single" w:color="auto" w:sz="4" w:space="0"/>
            </w:tcBorders>
            <w:shd w:val="clear" w:color="auto" w:fill="auto"/>
            <w:noWrap w:val="0"/>
            <w:vAlign w:val="center"/>
          </w:tcPr>
          <w:p w14:paraId="3DB0B1CA">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p>
        </w:tc>
        <w:tc>
          <w:tcPr>
            <w:tcW w:w="1132" w:type="dxa"/>
            <w:tcBorders>
              <w:top w:val="nil"/>
              <w:left w:val="nil"/>
              <w:bottom w:val="single" w:color="auto" w:sz="4" w:space="0"/>
              <w:right w:val="single" w:color="auto" w:sz="4" w:space="0"/>
            </w:tcBorders>
            <w:shd w:val="clear" w:color="auto" w:fill="auto"/>
            <w:noWrap/>
            <w:vAlign w:val="center"/>
          </w:tcPr>
          <w:p w14:paraId="2F7AC175">
            <w:pPr>
              <w:keepNext w:val="0"/>
              <w:keepLines w:val="0"/>
              <w:widowControl/>
              <w:suppressLineNumbers w:val="0"/>
              <w:jc w:val="both"/>
              <w:textAlignment w:val="center"/>
              <w:rPr>
                <w:rFonts w:hint="eastAsia" w:ascii="仿宋" w:hAnsi="仿宋" w:eastAsia="仿宋" w:cs="仿宋"/>
                <w:b w:val="0"/>
                <w:bCs w:val="0"/>
                <w:color w:val="auto"/>
                <w:kern w:val="0"/>
                <w:sz w:val="28"/>
                <w:szCs w:val="28"/>
                <w:lang w:val="en-US" w:eastAsia="zh-CN"/>
              </w:rPr>
            </w:pPr>
          </w:p>
        </w:tc>
      </w:tr>
      <w:tr w14:paraId="4F0C95F2">
        <w:tblPrEx>
          <w:tblCellMar>
            <w:top w:w="0" w:type="dxa"/>
            <w:left w:w="108" w:type="dxa"/>
            <w:bottom w:w="0" w:type="dxa"/>
            <w:right w:w="108" w:type="dxa"/>
          </w:tblCellMar>
        </w:tblPrEx>
        <w:trPr>
          <w:trHeight w:val="450" w:hRule="atLeast"/>
          <w:jc w:val="center"/>
        </w:trPr>
        <w:tc>
          <w:tcPr>
            <w:tcW w:w="11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B0C543">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r>
              <w:rPr>
                <w:rFonts w:hint="eastAsia" w:ascii="仿宋" w:hAnsi="仿宋" w:eastAsia="仿宋" w:cs="仿宋"/>
                <w:b w:val="0"/>
                <w:bCs w:val="0"/>
                <w:color w:val="auto"/>
                <w:kern w:val="0"/>
                <w:sz w:val="28"/>
                <w:szCs w:val="28"/>
                <w:lang w:val="en-US" w:eastAsia="zh-CN"/>
              </w:rPr>
              <w:t>12</w:t>
            </w:r>
          </w:p>
        </w:tc>
        <w:tc>
          <w:tcPr>
            <w:tcW w:w="25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AAA31A">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r>
              <w:rPr>
                <w:rFonts w:hint="eastAsia" w:ascii="仿宋" w:hAnsi="仿宋" w:eastAsia="仿宋" w:cs="仿宋"/>
                <w:i w:val="0"/>
                <w:iCs w:val="0"/>
                <w:color w:val="000000"/>
                <w:kern w:val="0"/>
                <w:sz w:val="28"/>
                <w:szCs w:val="28"/>
                <w:u w:val="none"/>
                <w:lang w:val="en-US" w:eastAsia="zh-CN" w:bidi="ar"/>
              </w:rPr>
              <w:t>总计</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B6840A8">
            <w:pPr>
              <w:jc w:val="center"/>
              <w:rPr>
                <w:rFonts w:hint="eastAsia" w:ascii="仿宋" w:hAnsi="仿宋" w:eastAsia="仿宋" w:cs="仿宋"/>
                <w:b w:val="0"/>
                <w:bCs w:val="0"/>
                <w:color w:val="auto"/>
                <w:kern w:val="0"/>
                <w:sz w:val="28"/>
                <w:szCs w:val="28"/>
              </w:rPr>
            </w:pPr>
          </w:p>
        </w:tc>
        <w:tc>
          <w:tcPr>
            <w:tcW w:w="16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76D69C">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p>
        </w:tc>
        <w:tc>
          <w:tcPr>
            <w:tcW w:w="16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FBB01B">
            <w:pPr>
              <w:keepNext w:val="0"/>
              <w:keepLines w:val="0"/>
              <w:widowControl/>
              <w:suppressLineNumbers w:val="0"/>
              <w:jc w:val="center"/>
              <w:textAlignment w:val="center"/>
              <w:rPr>
                <w:rFonts w:hint="eastAsia" w:ascii="仿宋" w:hAnsi="仿宋" w:eastAsia="仿宋" w:cs="仿宋"/>
                <w:b w:val="0"/>
                <w:bCs w:val="0"/>
                <w:color w:val="auto"/>
                <w:kern w:val="0"/>
                <w:sz w:val="28"/>
                <w:szCs w:val="28"/>
                <w:lang w:val="en-US" w:eastAsia="zh-CN"/>
              </w:rPr>
            </w:pPr>
          </w:p>
        </w:tc>
        <w:tc>
          <w:tcPr>
            <w:tcW w:w="11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313B3E">
            <w:pPr>
              <w:keepNext w:val="0"/>
              <w:keepLines w:val="0"/>
              <w:widowControl/>
              <w:suppressLineNumbers w:val="0"/>
              <w:jc w:val="center"/>
              <w:textAlignment w:val="center"/>
              <w:rPr>
                <w:rFonts w:hint="eastAsia" w:ascii="仿宋" w:hAnsi="仿宋" w:eastAsia="仿宋" w:cs="仿宋"/>
                <w:b w:val="0"/>
                <w:bCs w:val="0"/>
                <w:color w:val="auto"/>
                <w:kern w:val="0"/>
                <w:sz w:val="28"/>
                <w:szCs w:val="28"/>
              </w:rPr>
            </w:pPr>
          </w:p>
        </w:tc>
      </w:tr>
    </w:tbl>
    <w:p w14:paraId="34B7AE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sz w:val="24"/>
          <w:szCs w:val="24"/>
        </w:rPr>
      </w:pPr>
    </w:p>
    <w:p w14:paraId="433DBDB1">
      <w:pPr>
        <w:pageBreakBefore w:val="0"/>
        <w:spacing w:line="500" w:lineRule="exact"/>
        <w:ind w:firstLine="480"/>
        <w:rPr>
          <w:rFonts w:hint="eastAsia" w:ascii="仿宋" w:hAnsi="仿宋" w:eastAsia="仿宋" w:cs="仿宋"/>
          <w:color w:val="000000"/>
          <w:sz w:val="24"/>
          <w:szCs w:val="24"/>
          <w:lang w:val="en-US" w:eastAsia="zh-CN"/>
        </w:rPr>
      </w:pPr>
    </w:p>
    <w:p w14:paraId="6F98734E">
      <w:pPr>
        <w:pageBreakBefore w:val="0"/>
        <w:spacing w:line="500" w:lineRule="exact"/>
        <w:ind w:firstLine="480"/>
        <w:rPr>
          <w:rFonts w:hint="eastAsia" w:ascii="仿宋" w:hAnsi="仿宋" w:eastAsia="仿宋" w:cs="仿宋"/>
          <w:color w:val="000000"/>
          <w:sz w:val="24"/>
          <w:szCs w:val="24"/>
          <w:lang w:val="en-US" w:eastAsia="zh-CN"/>
        </w:rPr>
      </w:pPr>
    </w:p>
    <w:p w14:paraId="6FDCCA16">
      <w:pPr>
        <w:pageBreakBefore w:val="0"/>
        <w:spacing w:line="500" w:lineRule="exact"/>
        <w:ind w:firstLine="480"/>
        <w:rPr>
          <w:rFonts w:hint="eastAsia" w:ascii="仿宋" w:hAnsi="仿宋" w:eastAsia="仿宋" w:cs="仿宋"/>
          <w:color w:val="000000"/>
          <w:sz w:val="24"/>
          <w:szCs w:val="24"/>
          <w:lang w:val="en-US" w:eastAsia="zh-CN"/>
        </w:rPr>
      </w:pPr>
    </w:p>
    <w:p w14:paraId="7EF9982A">
      <w:pPr>
        <w:pageBreakBefore w:val="0"/>
        <w:spacing w:line="500" w:lineRule="exact"/>
        <w:rPr>
          <w:rFonts w:hint="eastAsia" w:ascii="仿宋" w:hAnsi="仿宋" w:eastAsia="仿宋" w:cs="仿宋"/>
          <w:color w:val="000000"/>
          <w:sz w:val="24"/>
          <w:szCs w:val="24"/>
          <w:lang w:val="en-US" w:eastAsia="zh-CN"/>
        </w:rPr>
      </w:pPr>
    </w:p>
    <w:p w14:paraId="2659E485">
      <w:pPr>
        <w:pageBreakBefore w:val="0"/>
        <w:spacing w:line="500" w:lineRule="exact"/>
        <w:rPr>
          <w:rFonts w:hint="eastAsia" w:ascii="仿宋" w:hAnsi="仿宋" w:eastAsia="仿宋" w:cs="仿宋"/>
          <w:color w:val="000000"/>
          <w:sz w:val="24"/>
          <w:szCs w:val="24"/>
          <w:lang w:val="en-US" w:eastAsia="zh-CN"/>
        </w:rPr>
      </w:pPr>
    </w:p>
    <w:p w14:paraId="39E6BF32">
      <w:pPr>
        <w:pageBreakBefore w:val="0"/>
        <w:spacing w:line="500" w:lineRule="exact"/>
        <w:rPr>
          <w:rFonts w:hint="eastAsia" w:ascii="仿宋" w:hAnsi="仿宋" w:eastAsia="仿宋" w:cs="仿宋"/>
          <w:color w:val="000000"/>
          <w:sz w:val="24"/>
          <w:szCs w:val="24"/>
          <w:lang w:val="en-US" w:eastAsia="zh-CN"/>
        </w:rPr>
      </w:pPr>
    </w:p>
    <w:p w14:paraId="12070828">
      <w:pPr>
        <w:pageBreakBefore w:val="0"/>
        <w:spacing w:line="500" w:lineRule="exact"/>
        <w:rPr>
          <w:rFonts w:hint="eastAsia" w:ascii="仿宋" w:hAnsi="仿宋" w:eastAsia="仿宋" w:cs="仿宋"/>
          <w:color w:val="000000"/>
          <w:sz w:val="24"/>
          <w:szCs w:val="24"/>
          <w:lang w:val="en-US" w:eastAsia="zh-CN"/>
        </w:rPr>
      </w:pPr>
    </w:p>
    <w:p w14:paraId="116CC879">
      <w:pPr>
        <w:pageBreakBefore w:val="0"/>
        <w:spacing w:line="500" w:lineRule="exact"/>
        <w:rPr>
          <w:rFonts w:hint="eastAsia" w:ascii="仿宋" w:hAnsi="仿宋" w:eastAsia="仿宋" w:cs="仿宋"/>
          <w:color w:val="000000"/>
          <w:sz w:val="24"/>
          <w:szCs w:val="24"/>
          <w:lang w:val="en-US" w:eastAsia="zh-CN"/>
        </w:rPr>
      </w:pPr>
    </w:p>
    <w:p w14:paraId="5BADE8FB">
      <w:pPr>
        <w:rPr>
          <w:rFonts w:hint="eastAsia" w:ascii="仿宋" w:hAnsi="仿宋" w:eastAsia="仿宋" w:cs="仿宋"/>
        </w:rPr>
      </w:pPr>
    </w:p>
    <w:p w14:paraId="2F0C2BBA">
      <w:pPr>
        <w:rPr>
          <w:rFonts w:hint="eastAsia" w:ascii="仿宋" w:hAnsi="仿宋" w:eastAsia="仿宋" w:cs="仿宋"/>
          <w:b/>
          <w:sz w:val="44"/>
          <w:szCs w:val="44"/>
        </w:rPr>
      </w:pPr>
      <w:r>
        <w:rPr>
          <w:rFonts w:hint="eastAsia" w:ascii="仿宋" w:hAnsi="仿宋" w:eastAsia="仿宋" w:cs="仿宋"/>
          <w:b/>
          <w:sz w:val="44"/>
          <w:szCs w:val="44"/>
        </w:rPr>
        <w:br w:type="page"/>
      </w:r>
    </w:p>
    <w:p w14:paraId="64BD5525">
      <w:pPr>
        <w:pStyle w:val="2"/>
        <w:spacing w:before="200"/>
        <w:jc w:val="center"/>
        <w:rPr>
          <w:rFonts w:hint="eastAsia" w:ascii="仿宋" w:hAnsi="仿宋" w:eastAsia="仿宋" w:cs="仿宋"/>
          <w:b/>
          <w:sz w:val="44"/>
          <w:szCs w:val="44"/>
        </w:rPr>
      </w:pPr>
      <w:r>
        <w:rPr>
          <w:rFonts w:hint="eastAsia" w:ascii="仿宋" w:hAnsi="仿宋" w:eastAsia="仿宋" w:cs="仿宋"/>
          <w:b/>
          <w:sz w:val="44"/>
          <w:szCs w:val="44"/>
        </w:rPr>
        <w:t>第五章</w:t>
      </w:r>
      <w:r>
        <w:rPr>
          <w:rFonts w:hint="eastAsia" w:ascii="仿宋" w:hAnsi="仿宋" w:eastAsia="仿宋" w:cs="仿宋"/>
          <w:b/>
          <w:sz w:val="44"/>
          <w:szCs w:val="44"/>
        </w:rPr>
        <w:t xml:space="preserve">  </w:t>
      </w:r>
      <w:r>
        <w:rPr>
          <w:rFonts w:hint="eastAsia" w:ascii="仿宋" w:hAnsi="仿宋" w:eastAsia="仿宋" w:cs="仿宋"/>
          <w:b/>
          <w:sz w:val="44"/>
          <w:szCs w:val="44"/>
        </w:rPr>
        <w:t>合同文本</w:t>
      </w:r>
      <w:bookmarkEnd w:id="198"/>
    </w:p>
    <w:p w14:paraId="22066385">
      <w:pPr>
        <w:pStyle w:val="77"/>
        <w:rPr>
          <w:rFonts w:hint="eastAsia" w:ascii="仿宋" w:hAnsi="仿宋" w:eastAsia="仿宋" w:cs="仿宋"/>
          <w:bCs/>
          <w:color w:val="auto"/>
          <w:sz w:val="44"/>
          <w:szCs w:val="28"/>
          <w:highlight w:val="none"/>
        </w:rPr>
      </w:pPr>
      <w:bookmarkStart w:id="204" w:name="_Toc21789"/>
    </w:p>
    <w:p w14:paraId="09451809">
      <w:pPr>
        <w:pStyle w:val="175"/>
        <w:keepNext w:val="0"/>
        <w:keepLines w:val="0"/>
        <w:widowControl/>
        <w:suppressLineNumbers w:val="0"/>
        <w:ind w:firstLine="1928"/>
        <w:jc w:val="both"/>
        <w:rPr>
          <w:rStyle w:val="50"/>
          <w:rFonts w:hint="eastAsia" w:ascii="仿宋" w:hAnsi="仿宋" w:eastAsia="仿宋" w:cs="仿宋"/>
          <w:b/>
          <w:bCs/>
          <w:color w:val="auto"/>
          <w:sz w:val="24"/>
          <w:szCs w:val="24"/>
          <w:highlight w:val="none"/>
          <w:lang w:val="en-US" w:eastAsia="zh-CN" w:bidi="ar-SA"/>
        </w:rPr>
      </w:pPr>
    </w:p>
    <w:p w14:paraId="6668808B">
      <w:pPr>
        <w:pStyle w:val="175"/>
        <w:keepNext w:val="0"/>
        <w:keepLines w:val="0"/>
        <w:widowControl/>
        <w:suppressLineNumbers w:val="0"/>
        <w:jc w:val="left"/>
        <w:rPr>
          <w:rStyle w:val="50"/>
          <w:rFonts w:hint="eastAsia" w:ascii="仿宋" w:hAnsi="仿宋" w:eastAsia="仿宋" w:cs="仿宋"/>
          <w:b/>
          <w:bCs/>
          <w:color w:val="auto"/>
          <w:sz w:val="52"/>
          <w:szCs w:val="52"/>
          <w:highlight w:val="none"/>
          <w:lang w:val="en-US" w:eastAsia="zh-CN"/>
        </w:rPr>
      </w:pPr>
    </w:p>
    <w:p w14:paraId="741D2C57">
      <w:pPr>
        <w:pStyle w:val="46"/>
        <w:widowControl w:val="0"/>
        <w:spacing w:before="0" w:beforeAutospacing="0" w:after="0" w:afterAutospacing="0" w:line="480" w:lineRule="auto"/>
        <w:jc w:val="center"/>
        <w:rPr>
          <w:rFonts w:hint="eastAsia" w:ascii="仿宋" w:hAnsi="仿宋" w:eastAsia="仿宋" w:cs="仿宋"/>
        </w:rPr>
      </w:pPr>
      <w:bookmarkStart w:id="205" w:name="_Toc155086567"/>
      <w:bookmarkStart w:id="206" w:name="_Toc544"/>
      <w:r>
        <w:rPr>
          <w:rFonts w:hint="eastAsia" w:ascii="仿宋" w:hAnsi="仿宋" w:eastAsia="仿宋" w:cs="仿宋"/>
          <w:b/>
          <w:bCs/>
          <w:color w:val="000000"/>
          <w:sz w:val="30"/>
          <w:szCs w:val="30"/>
        </w:rPr>
        <w:t>政府采购合同（服务）（合同编号）</w:t>
      </w:r>
      <w:bookmarkEnd w:id="205"/>
      <w:bookmarkEnd w:id="206"/>
    </w:p>
    <w:p w14:paraId="042694E4">
      <w:pPr>
        <w:pStyle w:val="46"/>
        <w:widowControl w:val="0"/>
        <w:spacing w:before="0" w:beforeAutospacing="0" w:after="0" w:afterAutospacing="0" w:line="480" w:lineRule="auto"/>
        <w:ind w:firstLine="840"/>
        <w:jc w:val="both"/>
        <w:rPr>
          <w:rFonts w:hint="eastAsia" w:ascii="仿宋" w:hAnsi="仿宋" w:eastAsia="仿宋" w:cs="仿宋"/>
          <w:color w:val="000000"/>
          <w:sz w:val="28"/>
          <w:szCs w:val="28"/>
        </w:rPr>
      </w:pPr>
    </w:p>
    <w:p w14:paraId="0E0FC8E7">
      <w:pPr>
        <w:pStyle w:val="46"/>
        <w:widowControl w:val="0"/>
        <w:spacing w:before="0" w:beforeAutospacing="0" w:after="0" w:afterAutospacing="0" w:line="720" w:lineRule="auto"/>
        <w:ind w:firstLine="840" w:firstLineChars="300"/>
        <w:rPr>
          <w:rFonts w:hint="eastAsia" w:ascii="仿宋" w:hAnsi="仿宋" w:eastAsia="仿宋" w:cs="仿宋"/>
          <w:color w:val="000000"/>
          <w:sz w:val="27"/>
          <w:szCs w:val="27"/>
        </w:rPr>
      </w:pPr>
      <w:r>
        <w:rPr>
          <w:rFonts w:hint="eastAsia" w:ascii="仿宋" w:hAnsi="仿宋" w:eastAsia="仿宋" w:cs="仿宋"/>
          <w:color w:val="000000"/>
          <w:sz w:val="28"/>
          <w:szCs w:val="28"/>
        </w:rPr>
        <w:t>项目名称：</w:t>
      </w:r>
      <w:r>
        <w:rPr>
          <w:rFonts w:hint="eastAsia" w:ascii="仿宋" w:hAnsi="仿宋" w:eastAsia="仿宋" w:cs="仿宋"/>
          <w:color w:val="000000"/>
          <w:sz w:val="28"/>
          <w:szCs w:val="28"/>
          <w:lang w:val="en-US" w:eastAsia="zh-CN"/>
        </w:rPr>
        <w:t>泗洪县交通管理大队车驾管物业服务采购项目</w:t>
      </w:r>
    </w:p>
    <w:p w14:paraId="28DBFFBC">
      <w:pPr>
        <w:pStyle w:val="46"/>
        <w:widowControl w:val="0"/>
        <w:spacing w:before="0" w:beforeAutospacing="0" w:after="0" w:afterAutospacing="0" w:line="720" w:lineRule="auto"/>
        <w:ind w:firstLine="840"/>
        <w:rPr>
          <w:rFonts w:hint="eastAsia" w:ascii="仿宋" w:hAnsi="仿宋" w:eastAsia="仿宋" w:cs="仿宋"/>
          <w:color w:val="000000"/>
          <w:sz w:val="28"/>
          <w:szCs w:val="28"/>
        </w:rPr>
      </w:pPr>
      <w:r>
        <w:rPr>
          <w:rFonts w:hint="eastAsia" w:ascii="仿宋" w:hAnsi="仿宋" w:eastAsia="仿宋" w:cs="仿宋"/>
          <w:color w:val="000000"/>
          <w:sz w:val="28"/>
          <w:szCs w:val="28"/>
        </w:rPr>
        <w:t>项目编号：     </w:t>
      </w:r>
    </w:p>
    <w:p w14:paraId="7A502E1E">
      <w:pPr>
        <w:pStyle w:val="46"/>
        <w:widowControl w:val="0"/>
        <w:spacing w:before="0" w:beforeAutospacing="0" w:after="0" w:afterAutospacing="0" w:line="720" w:lineRule="auto"/>
        <w:ind w:firstLine="840"/>
        <w:jc w:val="both"/>
        <w:rPr>
          <w:rFonts w:hint="eastAsia" w:ascii="仿宋" w:hAnsi="仿宋" w:eastAsia="仿宋" w:cs="仿宋"/>
          <w:color w:val="000000"/>
          <w:sz w:val="28"/>
          <w:szCs w:val="28"/>
        </w:rPr>
      </w:pPr>
      <w:r>
        <w:rPr>
          <w:rFonts w:hint="eastAsia" w:ascii="仿宋" w:hAnsi="仿宋" w:eastAsia="仿宋" w:cs="仿宋"/>
          <w:color w:val="000000"/>
          <w:sz w:val="28"/>
          <w:szCs w:val="28"/>
        </w:rPr>
        <w:t>分包编号：</w:t>
      </w:r>
    </w:p>
    <w:p w14:paraId="44404F11">
      <w:pPr>
        <w:pStyle w:val="447"/>
        <w:spacing w:line="720" w:lineRule="auto"/>
        <w:ind w:firstLine="840" w:firstLineChars="300"/>
        <w:rPr>
          <w:rFonts w:hint="eastAsia" w:ascii="仿宋" w:hAnsi="仿宋" w:eastAsia="仿宋" w:cs="仿宋"/>
          <w:sz w:val="28"/>
          <w:szCs w:val="28"/>
          <w:u w:val="single"/>
          <w:lang w:val="en-US" w:eastAsia="zh-CN"/>
        </w:rPr>
      </w:pPr>
      <w:r>
        <w:rPr>
          <w:rFonts w:hint="eastAsia" w:ascii="仿宋" w:hAnsi="仿宋" w:eastAsia="仿宋" w:cs="仿宋"/>
          <w:sz w:val="28"/>
          <w:szCs w:val="28"/>
        </w:rPr>
        <w:t>甲方（全称）：</w:t>
      </w:r>
      <w:r>
        <w:rPr>
          <w:rFonts w:hint="eastAsia" w:ascii="仿宋" w:hAnsi="仿宋" w:eastAsia="仿宋" w:cs="仿宋"/>
          <w:sz w:val="28"/>
          <w:szCs w:val="28"/>
          <w:u w:val="single"/>
          <w:lang w:val="en-US" w:eastAsia="zh-CN"/>
        </w:rPr>
        <w:t xml:space="preserve">泗洪县公安局 </w:t>
      </w:r>
    </w:p>
    <w:p w14:paraId="59879D35">
      <w:pPr>
        <w:pStyle w:val="447"/>
        <w:spacing w:line="720" w:lineRule="auto"/>
        <w:ind w:firstLine="840" w:firstLineChars="300"/>
        <w:rPr>
          <w:rFonts w:hint="eastAsia" w:ascii="仿宋" w:hAnsi="仿宋" w:eastAsia="仿宋" w:cs="仿宋"/>
          <w:sz w:val="28"/>
          <w:szCs w:val="28"/>
          <w:u w:val="single"/>
          <w:lang w:val="en-US" w:eastAsia="zh-CN"/>
        </w:rPr>
      </w:pPr>
      <w:r>
        <w:rPr>
          <w:rFonts w:hint="eastAsia" w:ascii="仿宋" w:hAnsi="仿宋" w:eastAsia="仿宋" w:cs="仿宋"/>
          <w:sz w:val="28"/>
          <w:szCs w:val="28"/>
        </w:rPr>
        <w:t>乙方（全称）：</w:t>
      </w:r>
      <w:r>
        <w:rPr>
          <w:rFonts w:hint="eastAsia" w:ascii="仿宋" w:hAnsi="仿宋" w:eastAsia="仿宋" w:cs="仿宋"/>
          <w:sz w:val="28"/>
          <w:szCs w:val="28"/>
          <w:u w:val="single"/>
          <w:lang w:val="en-US" w:eastAsia="zh-CN"/>
        </w:rPr>
        <w:t xml:space="preserve">            </w:t>
      </w:r>
    </w:p>
    <w:p w14:paraId="2A761F01">
      <w:pPr>
        <w:pStyle w:val="447"/>
        <w:spacing w:line="720" w:lineRule="auto"/>
        <w:ind w:firstLine="840" w:firstLineChars="300"/>
        <w:rPr>
          <w:rFonts w:hint="eastAsia" w:ascii="仿宋" w:hAnsi="仿宋" w:eastAsia="仿宋" w:cs="仿宋"/>
          <w:sz w:val="28"/>
          <w:szCs w:val="28"/>
        </w:rPr>
      </w:pPr>
      <w:r>
        <w:rPr>
          <w:rFonts w:hint="eastAsia" w:ascii="仿宋" w:hAnsi="仿宋" w:eastAsia="仿宋" w:cs="仿宋"/>
          <w:sz w:val="28"/>
          <w:szCs w:val="28"/>
        </w:rPr>
        <w:t>签订时间：2</w:t>
      </w:r>
      <w:r>
        <w:rPr>
          <w:rFonts w:hint="eastAsia" w:ascii="仿宋" w:hAnsi="仿宋" w:eastAsia="仿宋" w:cs="仿宋"/>
          <w:sz w:val="28"/>
          <w:szCs w:val="28"/>
        </w:rPr>
        <w:t>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6AE25828">
      <w:pPr>
        <w:pStyle w:val="447"/>
        <w:ind w:firstLine="0"/>
        <w:rPr>
          <w:rFonts w:hint="eastAsia" w:ascii="仿宋" w:hAnsi="仿宋" w:eastAsia="仿宋" w:cs="仿宋"/>
          <w:szCs w:val="24"/>
        </w:rPr>
      </w:pPr>
    </w:p>
    <w:p w14:paraId="3CA2B042">
      <w:pPr>
        <w:pStyle w:val="447"/>
        <w:ind w:firstLine="0"/>
        <w:rPr>
          <w:rFonts w:hint="eastAsia" w:ascii="仿宋" w:hAnsi="仿宋" w:eastAsia="仿宋" w:cs="仿宋"/>
          <w:szCs w:val="24"/>
        </w:rPr>
      </w:pPr>
    </w:p>
    <w:p w14:paraId="705B8569">
      <w:pPr>
        <w:jc w:val="center"/>
        <w:rPr>
          <w:rFonts w:hint="eastAsia" w:ascii="仿宋" w:hAnsi="仿宋" w:eastAsia="仿宋" w:cs="仿宋"/>
          <w:color w:val="auto"/>
          <w:sz w:val="32"/>
          <w:szCs w:val="32"/>
          <w:highlight w:val="none"/>
        </w:rPr>
      </w:pPr>
    </w:p>
    <w:p w14:paraId="6FFF5B41">
      <w:pPr>
        <w:jc w:val="center"/>
        <w:rPr>
          <w:rFonts w:hint="eastAsia" w:ascii="仿宋" w:hAnsi="仿宋" w:eastAsia="仿宋" w:cs="仿宋"/>
          <w:color w:val="auto"/>
          <w:sz w:val="32"/>
          <w:szCs w:val="32"/>
          <w:highlight w:val="none"/>
        </w:rPr>
      </w:pPr>
    </w:p>
    <w:p w14:paraId="322807ED">
      <w:pPr>
        <w:jc w:val="center"/>
        <w:rPr>
          <w:rFonts w:hint="eastAsia" w:ascii="仿宋" w:hAnsi="仿宋" w:eastAsia="仿宋" w:cs="仿宋"/>
          <w:color w:val="auto"/>
          <w:sz w:val="32"/>
          <w:szCs w:val="32"/>
          <w:highlight w:val="none"/>
        </w:rPr>
      </w:pPr>
    </w:p>
    <w:p w14:paraId="587A71B1">
      <w:pPr>
        <w:jc w:val="center"/>
        <w:rPr>
          <w:rFonts w:hint="eastAsia" w:ascii="仿宋" w:hAnsi="仿宋" w:eastAsia="仿宋" w:cs="仿宋"/>
          <w:color w:val="auto"/>
          <w:sz w:val="32"/>
          <w:szCs w:val="32"/>
          <w:highlight w:val="none"/>
        </w:rPr>
      </w:pPr>
    </w:p>
    <w:p w14:paraId="7A4C5F3F">
      <w:pPr>
        <w:jc w:val="center"/>
        <w:rPr>
          <w:rFonts w:hint="eastAsia" w:ascii="仿宋" w:hAnsi="仿宋" w:eastAsia="仿宋" w:cs="仿宋"/>
          <w:color w:val="auto"/>
          <w:sz w:val="32"/>
          <w:szCs w:val="32"/>
          <w:highlight w:val="none"/>
        </w:rPr>
      </w:pPr>
    </w:p>
    <w:p w14:paraId="1EBDA437">
      <w:pPr>
        <w:jc w:val="center"/>
        <w:rPr>
          <w:rFonts w:hint="eastAsia" w:ascii="仿宋" w:hAnsi="仿宋" w:eastAsia="仿宋" w:cs="仿宋"/>
          <w:color w:val="auto"/>
          <w:sz w:val="32"/>
          <w:szCs w:val="32"/>
          <w:highlight w:val="none"/>
        </w:rPr>
      </w:pPr>
    </w:p>
    <w:p w14:paraId="041F3BF3">
      <w:pPr>
        <w:spacing w:line="400" w:lineRule="exact"/>
        <w:rPr>
          <w:rFonts w:hint="eastAsia" w:ascii="仿宋" w:hAnsi="仿宋" w:eastAsia="仿宋" w:cs="仿宋"/>
          <w:color w:val="auto"/>
          <w:sz w:val="24"/>
          <w:szCs w:val="24"/>
          <w:highlight w:val="none"/>
        </w:rPr>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B4EA3FE">
      <w:pPr>
        <w:spacing w:line="500" w:lineRule="exact"/>
        <w:rPr>
          <w:rFonts w:hint="eastAsia" w:ascii="仿宋" w:hAnsi="仿宋" w:eastAsia="仿宋" w:cs="仿宋"/>
          <w:bCs/>
          <w:caps w:val="0"/>
          <w:color w:val="auto"/>
          <w:sz w:val="24"/>
        </w:rPr>
      </w:pPr>
      <w:r>
        <w:rPr>
          <w:rFonts w:hint="eastAsia" w:ascii="仿宋" w:hAnsi="仿宋" w:eastAsia="仿宋" w:cs="仿宋"/>
          <w:bCs/>
          <w:caps w:val="0"/>
          <w:color w:val="auto"/>
          <w:sz w:val="24"/>
        </w:rPr>
        <w:t>江苏省政府采购合同（服务）（合同编号）</w:t>
      </w:r>
    </w:p>
    <w:p w14:paraId="372B980C">
      <w:pPr>
        <w:spacing w:line="500" w:lineRule="exact"/>
        <w:jc w:val="left"/>
        <w:rPr>
          <w:rFonts w:hint="eastAsia" w:ascii="仿宋" w:hAnsi="仿宋" w:eastAsia="仿宋" w:cs="仿宋"/>
          <w:bCs/>
          <w:caps w:val="0"/>
          <w:color w:val="auto"/>
          <w:sz w:val="24"/>
          <w:lang w:eastAsia="zh-CN"/>
        </w:rPr>
      </w:pPr>
      <w:r>
        <w:rPr>
          <w:rFonts w:hint="eastAsia" w:ascii="仿宋" w:hAnsi="仿宋" w:eastAsia="仿宋" w:cs="仿宋"/>
          <w:bCs/>
          <w:caps w:val="0"/>
          <w:color w:val="auto"/>
          <w:sz w:val="24"/>
        </w:rPr>
        <w:t>项目名称：</w:t>
      </w:r>
      <w:r>
        <w:rPr>
          <w:rFonts w:hint="eastAsia" w:ascii="仿宋" w:hAnsi="仿宋" w:eastAsia="仿宋" w:cs="仿宋"/>
          <w:bCs/>
          <w:caps w:val="0"/>
          <w:color w:val="auto"/>
          <w:sz w:val="24"/>
          <w:lang w:eastAsia="zh-CN"/>
        </w:rPr>
        <w:t>泗洪县交通管理大队车驾管物业服务采购项目</w:t>
      </w:r>
      <w:r>
        <w:rPr>
          <w:rFonts w:hint="eastAsia" w:ascii="仿宋" w:hAnsi="仿宋" w:eastAsia="仿宋" w:cs="仿宋"/>
          <w:bCs/>
          <w:caps w:val="0"/>
          <w:color w:val="auto"/>
          <w:sz w:val="24"/>
        </w:rPr>
        <w:t xml:space="preserve">                                       项目编号：JSZC-321324-JZCG-C2026-0006</w:t>
      </w:r>
    </w:p>
    <w:p w14:paraId="661A2E71">
      <w:pPr>
        <w:pStyle w:val="33"/>
        <w:snapToGrid w:val="0"/>
        <w:spacing w:before="120" w:after="120" w:line="360" w:lineRule="auto"/>
        <w:rPr>
          <w:rFonts w:hint="eastAsia" w:ascii="仿宋" w:hAnsi="仿宋" w:eastAsia="仿宋" w:cs="仿宋"/>
          <w:caps w:val="0"/>
          <w:color w:val="auto"/>
          <w:sz w:val="24"/>
          <w:szCs w:val="24"/>
          <w:lang w:eastAsia="zh-CN"/>
        </w:rPr>
      </w:pPr>
      <w:r>
        <w:rPr>
          <w:rFonts w:hint="eastAsia" w:ascii="仿宋" w:hAnsi="仿宋" w:eastAsia="仿宋" w:cs="仿宋"/>
          <w:caps w:val="0"/>
          <w:color w:val="auto"/>
          <w:sz w:val="24"/>
          <w:szCs w:val="24"/>
        </w:rPr>
        <w:t>甲方</w:t>
      </w:r>
      <w:r>
        <w:rPr>
          <w:rFonts w:hint="eastAsia" w:ascii="仿宋" w:hAnsi="仿宋" w:eastAsia="仿宋" w:cs="仿宋"/>
          <w:caps w:val="0"/>
          <w:color w:val="auto"/>
          <w:sz w:val="24"/>
          <w:szCs w:val="24"/>
          <w:lang w:eastAsia="zh-CN"/>
        </w:rPr>
        <w:t>：</w:t>
      </w:r>
      <w:r>
        <w:rPr>
          <w:rFonts w:hint="eastAsia" w:ascii="仿宋" w:hAnsi="仿宋" w:eastAsia="仿宋" w:cs="仿宋"/>
          <w:caps w:val="0"/>
          <w:color w:val="auto"/>
          <w:sz w:val="24"/>
          <w:szCs w:val="24"/>
        </w:rPr>
        <w:t>（买方）</w:t>
      </w:r>
      <w:r>
        <w:rPr>
          <w:rFonts w:hint="eastAsia" w:ascii="仿宋" w:hAnsi="仿宋" w:eastAsia="仿宋" w:cs="仿宋"/>
          <w:caps w:val="0"/>
          <w:color w:val="auto"/>
          <w:sz w:val="24"/>
          <w:szCs w:val="24"/>
          <w:u w:val="single"/>
          <w:lang w:eastAsia="zh-CN"/>
        </w:rPr>
        <w:t>泗洪县公安局</w:t>
      </w:r>
    </w:p>
    <w:p w14:paraId="3AB3D501">
      <w:pPr>
        <w:pStyle w:val="33"/>
        <w:snapToGrid w:val="0"/>
        <w:spacing w:before="120" w:after="120" w:line="360" w:lineRule="auto"/>
        <w:rPr>
          <w:rFonts w:hint="eastAsia" w:ascii="仿宋" w:hAnsi="仿宋" w:eastAsia="仿宋" w:cs="仿宋"/>
          <w:caps w:val="0"/>
          <w:color w:val="auto"/>
          <w:sz w:val="24"/>
          <w:szCs w:val="24"/>
          <w:lang w:val="en-US" w:eastAsia="zh-CN"/>
        </w:rPr>
      </w:pPr>
      <w:r>
        <w:rPr>
          <w:rFonts w:hint="eastAsia" w:ascii="仿宋" w:hAnsi="仿宋" w:eastAsia="仿宋" w:cs="仿宋"/>
          <w:caps w:val="0"/>
          <w:color w:val="auto"/>
          <w:sz w:val="24"/>
          <w:szCs w:val="24"/>
        </w:rPr>
        <w:t>乙方：（卖方）</w:t>
      </w:r>
      <w:r>
        <w:rPr>
          <w:rFonts w:hint="eastAsia" w:ascii="仿宋" w:hAnsi="仿宋" w:eastAsia="仿宋" w:cs="仿宋"/>
          <w:caps w:val="0"/>
          <w:color w:val="auto"/>
          <w:sz w:val="24"/>
          <w:szCs w:val="24"/>
          <w:u w:val="single"/>
          <w:lang w:val="en-US" w:eastAsia="zh-CN"/>
        </w:rPr>
        <w:t xml:space="preserve">                      </w:t>
      </w:r>
      <w:r>
        <w:rPr>
          <w:rFonts w:hint="eastAsia" w:ascii="仿宋" w:hAnsi="仿宋" w:eastAsia="仿宋" w:cs="仿宋"/>
          <w:caps w:val="0"/>
          <w:color w:val="auto"/>
          <w:sz w:val="24"/>
          <w:szCs w:val="24"/>
          <w:lang w:val="en-US" w:eastAsia="zh-CN"/>
        </w:rPr>
        <w:t xml:space="preserve">                       </w:t>
      </w:r>
    </w:p>
    <w:p w14:paraId="1871FA6A">
      <w:pPr>
        <w:pStyle w:val="33"/>
        <w:snapToGrid w:val="0"/>
        <w:spacing w:before="120" w:after="120" w:line="360" w:lineRule="auto"/>
        <w:ind w:firstLine="480" w:firstLineChars="200"/>
        <w:rPr>
          <w:rFonts w:hint="eastAsia" w:ascii="仿宋" w:hAnsi="仿宋" w:eastAsia="仿宋" w:cs="仿宋"/>
          <w:b/>
          <w:caps w:val="0"/>
          <w:color w:val="auto"/>
          <w:sz w:val="24"/>
          <w:szCs w:val="24"/>
        </w:rPr>
      </w:pPr>
      <w:r>
        <w:rPr>
          <w:rFonts w:hint="eastAsia" w:ascii="仿宋" w:hAnsi="仿宋" w:eastAsia="仿宋" w:cs="仿宋"/>
          <w:caps w:val="0"/>
          <w:color w:val="auto"/>
          <w:sz w:val="24"/>
          <w:szCs w:val="24"/>
        </w:rPr>
        <w:t>甲、乙双方根据</w:t>
      </w:r>
      <w:r>
        <w:rPr>
          <w:rFonts w:hint="eastAsia" w:ascii="仿宋" w:hAnsi="仿宋" w:eastAsia="仿宋" w:cs="仿宋"/>
          <w:caps w:val="0"/>
          <w:color w:val="auto"/>
          <w:sz w:val="24"/>
          <w:szCs w:val="24"/>
          <w:u w:val="single"/>
        </w:rPr>
        <w:t xml:space="preserve"> </w:t>
      </w:r>
      <w:r>
        <w:rPr>
          <w:rFonts w:hint="eastAsia" w:ascii="仿宋" w:hAnsi="仿宋" w:eastAsia="仿宋" w:cs="仿宋"/>
          <w:caps w:val="0"/>
          <w:color w:val="auto"/>
          <w:sz w:val="24"/>
          <w:szCs w:val="24"/>
          <w:u w:val="single"/>
          <w:lang w:eastAsia="zh-CN"/>
        </w:rPr>
        <w:t>泗洪县交通管理大队车驾管物业服务采购项目</w:t>
      </w:r>
      <w:r>
        <w:rPr>
          <w:rFonts w:hint="eastAsia" w:ascii="仿宋" w:hAnsi="仿宋" w:eastAsia="仿宋" w:cs="仿宋"/>
          <w:caps w:val="0"/>
          <w:color w:val="auto"/>
          <w:sz w:val="24"/>
          <w:szCs w:val="24"/>
          <w:u w:val="single"/>
        </w:rPr>
        <w:t xml:space="preserve"> </w:t>
      </w:r>
      <w:r>
        <w:rPr>
          <w:rFonts w:hint="eastAsia" w:ascii="仿宋" w:hAnsi="仿宋" w:eastAsia="仿宋" w:cs="仿宋"/>
          <w:caps w:val="0"/>
          <w:color w:val="auto"/>
          <w:sz w:val="24"/>
          <w:szCs w:val="24"/>
          <w:lang w:val="en-US" w:eastAsia="zh-CN"/>
        </w:rPr>
        <w:t>竞争性磋商</w:t>
      </w:r>
      <w:r>
        <w:rPr>
          <w:rFonts w:hint="eastAsia" w:ascii="仿宋" w:hAnsi="仿宋" w:eastAsia="仿宋" w:cs="仿宋"/>
          <w:caps w:val="0"/>
          <w:color w:val="auto"/>
          <w:sz w:val="24"/>
          <w:szCs w:val="24"/>
        </w:rPr>
        <w:t>的结果，签署本合同。</w:t>
      </w:r>
    </w:p>
    <w:p w14:paraId="2D68398E">
      <w:pPr>
        <w:pStyle w:val="33"/>
        <w:snapToGrid w:val="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一、合同内容</w:t>
      </w:r>
    </w:p>
    <w:p w14:paraId="689E33AB">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1.1 标的名称：</w:t>
      </w:r>
      <w:r>
        <w:rPr>
          <w:rFonts w:hint="eastAsia" w:ascii="仿宋" w:hAnsi="仿宋" w:eastAsia="仿宋" w:cs="仿宋"/>
          <w:caps w:val="0"/>
          <w:color w:val="auto"/>
          <w:sz w:val="24"/>
          <w:szCs w:val="24"/>
          <w:lang w:eastAsia="zh-CN"/>
        </w:rPr>
        <w:t>泗洪县交通管理大队车驾管物业服务采购项目</w:t>
      </w:r>
      <w:r>
        <w:rPr>
          <w:rFonts w:hint="eastAsia" w:ascii="仿宋" w:hAnsi="仿宋" w:eastAsia="仿宋" w:cs="仿宋"/>
          <w:caps w:val="0"/>
          <w:color w:val="auto"/>
          <w:sz w:val="24"/>
          <w:szCs w:val="24"/>
        </w:rPr>
        <w:t xml:space="preserve"> </w:t>
      </w:r>
    </w:p>
    <w:p w14:paraId="05D169AF">
      <w:pPr>
        <w:pStyle w:val="33"/>
        <w:snapToGrid w:val="0"/>
        <w:spacing w:before="120" w:after="120" w:line="360" w:lineRule="auto"/>
        <w:ind w:firstLine="480" w:firstLineChars="200"/>
        <w:rPr>
          <w:rFonts w:hint="eastAsia" w:ascii="仿宋" w:hAnsi="仿宋" w:eastAsia="仿宋" w:cs="仿宋"/>
          <w:caps w:val="0"/>
          <w:color w:val="auto"/>
          <w:sz w:val="24"/>
          <w:szCs w:val="24"/>
          <w:lang w:val="en-US" w:eastAsia="zh-CN"/>
        </w:rPr>
      </w:pPr>
      <w:r>
        <w:rPr>
          <w:rFonts w:hint="eastAsia" w:ascii="仿宋" w:hAnsi="仿宋" w:eastAsia="仿宋" w:cs="仿宋"/>
          <w:caps w:val="0"/>
          <w:color w:val="auto"/>
          <w:sz w:val="24"/>
          <w:szCs w:val="24"/>
        </w:rPr>
        <w:t>1.</w:t>
      </w:r>
      <w:r>
        <w:rPr>
          <w:rFonts w:hint="eastAsia" w:ascii="仿宋" w:hAnsi="仿宋" w:eastAsia="仿宋" w:cs="仿宋"/>
          <w:caps w:val="0"/>
          <w:color w:val="auto"/>
          <w:sz w:val="24"/>
          <w:szCs w:val="24"/>
          <w:lang w:val="en-US" w:eastAsia="zh-CN"/>
        </w:rPr>
        <w:t>2</w:t>
      </w:r>
      <w:r>
        <w:rPr>
          <w:rFonts w:hint="eastAsia" w:ascii="仿宋" w:hAnsi="仿宋" w:eastAsia="仿宋" w:cs="仿宋"/>
          <w:caps w:val="0"/>
          <w:color w:val="auto"/>
          <w:sz w:val="24"/>
          <w:szCs w:val="24"/>
        </w:rPr>
        <w:t xml:space="preserve"> 履行时间（期限）：</w:t>
      </w:r>
      <w:r>
        <w:rPr>
          <w:rStyle w:val="50"/>
          <w:rFonts w:hint="eastAsia" w:ascii="仿宋" w:hAnsi="仿宋" w:eastAsia="仿宋" w:cs="仿宋"/>
          <w:sz w:val="24"/>
          <w:szCs w:val="24"/>
          <w:lang w:val="en-US" w:eastAsia="zh-CN"/>
        </w:rPr>
        <w:t>合同签订之日起3年（本项目合同按年度签订，在当年考核合格的情况下，采购人和中标人签订下一年度合同）。</w:t>
      </w:r>
    </w:p>
    <w:p w14:paraId="78E35357">
      <w:pPr>
        <w:pStyle w:val="33"/>
        <w:snapToGrid w:val="0"/>
        <w:spacing w:before="120" w:after="120" w:line="360" w:lineRule="auto"/>
        <w:ind w:firstLine="480" w:firstLineChars="200"/>
        <w:rPr>
          <w:rFonts w:hint="eastAsia" w:ascii="仿宋" w:hAnsi="仿宋" w:eastAsia="仿宋" w:cs="仿宋"/>
          <w:caps w:val="0"/>
          <w:color w:val="auto"/>
          <w:sz w:val="24"/>
          <w:szCs w:val="24"/>
          <w:lang w:eastAsia="zh-CN"/>
        </w:rPr>
      </w:pPr>
      <w:r>
        <w:rPr>
          <w:rFonts w:hint="eastAsia" w:ascii="仿宋" w:hAnsi="仿宋" w:eastAsia="仿宋" w:cs="仿宋"/>
          <w:caps w:val="0"/>
          <w:color w:val="auto"/>
          <w:sz w:val="24"/>
          <w:szCs w:val="24"/>
        </w:rPr>
        <w:t>1.</w:t>
      </w:r>
      <w:r>
        <w:rPr>
          <w:rFonts w:hint="eastAsia" w:ascii="仿宋" w:hAnsi="仿宋" w:eastAsia="仿宋" w:cs="仿宋"/>
          <w:caps w:val="0"/>
          <w:color w:val="auto"/>
          <w:sz w:val="24"/>
          <w:szCs w:val="24"/>
          <w:lang w:val="en-US" w:eastAsia="zh-CN"/>
        </w:rPr>
        <w:t>3</w:t>
      </w:r>
      <w:r>
        <w:rPr>
          <w:rFonts w:hint="eastAsia" w:ascii="仿宋" w:hAnsi="仿宋" w:eastAsia="仿宋" w:cs="仿宋"/>
          <w:caps w:val="0"/>
          <w:color w:val="auto"/>
          <w:sz w:val="24"/>
          <w:szCs w:val="24"/>
        </w:rPr>
        <w:t xml:space="preserve"> 履行地点：</w:t>
      </w:r>
      <w:r>
        <w:rPr>
          <w:rFonts w:hint="eastAsia" w:ascii="仿宋" w:hAnsi="仿宋" w:eastAsia="仿宋" w:cs="仿宋"/>
          <w:caps w:val="0"/>
          <w:color w:val="auto"/>
          <w:sz w:val="24"/>
          <w:szCs w:val="24"/>
          <w:lang w:eastAsia="zh-CN"/>
        </w:rPr>
        <w:t>泗洪县交通管理大队</w:t>
      </w:r>
    </w:p>
    <w:p w14:paraId="0C4C573C">
      <w:pPr>
        <w:pStyle w:val="33"/>
        <w:snapToGrid w:val="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二、合同金额</w:t>
      </w:r>
    </w:p>
    <w:p w14:paraId="2A36F364">
      <w:pPr>
        <w:pStyle w:val="33"/>
        <w:snapToGrid w:val="0"/>
        <w:spacing w:before="120" w:after="120" w:line="360" w:lineRule="auto"/>
        <w:ind w:left="479" w:leftChars="228" w:firstLine="69" w:firstLineChars="29"/>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2.1 本合同金额为（大写）</w:t>
      </w:r>
      <w:r>
        <w:rPr>
          <w:rFonts w:hint="eastAsia" w:ascii="仿宋" w:hAnsi="仿宋" w:eastAsia="仿宋" w:cs="仿宋"/>
          <w:caps w:val="0"/>
          <w:color w:val="auto"/>
          <w:sz w:val="24"/>
          <w:szCs w:val="24"/>
          <w:u w:val="none"/>
        </w:rPr>
        <w:t>：</w:t>
      </w:r>
      <w:r>
        <w:rPr>
          <w:rFonts w:hint="eastAsia" w:ascii="仿宋" w:hAnsi="仿宋" w:eastAsia="仿宋" w:cs="仿宋"/>
          <w:caps w:val="0"/>
          <w:color w:val="auto"/>
          <w:sz w:val="24"/>
          <w:szCs w:val="24"/>
          <w:u w:val="single"/>
          <w:lang w:val="en-US" w:eastAsia="zh-CN"/>
        </w:rPr>
        <w:t xml:space="preserve">                   </w:t>
      </w:r>
      <w:r>
        <w:rPr>
          <w:rFonts w:hint="eastAsia" w:ascii="仿宋" w:hAnsi="仿宋" w:eastAsia="仿宋" w:cs="仿宋"/>
          <w:caps w:val="0"/>
          <w:color w:val="auto"/>
          <w:sz w:val="24"/>
          <w:szCs w:val="24"/>
        </w:rPr>
        <w:t>（</w:t>
      </w:r>
      <w:r>
        <w:rPr>
          <w:rFonts w:hint="eastAsia" w:ascii="仿宋" w:hAnsi="仿宋" w:eastAsia="仿宋" w:cs="仿宋"/>
          <w:caps w:val="0"/>
          <w:color w:val="auto"/>
          <w:sz w:val="24"/>
          <w:szCs w:val="24"/>
          <w:u w:val="single"/>
          <w:lang w:val="en-US" w:eastAsia="zh-CN"/>
        </w:rPr>
        <w:t xml:space="preserve">          </w:t>
      </w:r>
      <w:r>
        <w:rPr>
          <w:rFonts w:hint="eastAsia" w:ascii="仿宋" w:hAnsi="仿宋" w:eastAsia="仿宋" w:cs="仿宋"/>
          <w:caps w:val="0"/>
          <w:color w:val="auto"/>
          <w:sz w:val="24"/>
          <w:szCs w:val="24"/>
        </w:rPr>
        <w:t>元）人民币。</w:t>
      </w:r>
    </w:p>
    <w:p w14:paraId="3847AF38">
      <w:pPr>
        <w:pStyle w:val="33"/>
        <w:snapToGrid w:val="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三、技术资料</w:t>
      </w:r>
    </w:p>
    <w:p w14:paraId="3F4ECB8F">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3.1乙方应按招标文件规定的时间向甲方提供服务（包含与服务相关的货物）的有关技术资料。</w:t>
      </w:r>
    </w:p>
    <w:p w14:paraId="5FDD83B7">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3.2 没有甲方事先书面同意，乙方不得将由甲方提供的有关合同或任何合同条文、规格、计划、图纸、样品或资料提供</w:t>
      </w:r>
      <w:r>
        <w:rPr>
          <w:rFonts w:hint="eastAsia" w:ascii="仿宋" w:hAnsi="仿宋" w:eastAsia="仿宋" w:cs="仿宋"/>
          <w:caps w:val="0"/>
          <w:color w:val="auto"/>
          <w:sz w:val="24"/>
          <w:szCs w:val="24"/>
          <w:lang w:eastAsia="zh-CN"/>
        </w:rPr>
        <w:t>给</w:t>
      </w:r>
      <w:r>
        <w:rPr>
          <w:rFonts w:hint="eastAsia" w:ascii="仿宋" w:hAnsi="仿宋" w:eastAsia="仿宋" w:cs="仿宋"/>
          <w:caps w:val="0"/>
          <w:color w:val="auto"/>
          <w:sz w:val="24"/>
          <w:szCs w:val="24"/>
          <w:lang w:val="en-US" w:eastAsia="zh-CN"/>
        </w:rPr>
        <w:t>与</w:t>
      </w:r>
      <w:r>
        <w:rPr>
          <w:rFonts w:hint="eastAsia" w:ascii="仿宋" w:hAnsi="仿宋" w:eastAsia="仿宋" w:cs="仿宋"/>
          <w:caps w:val="0"/>
          <w:color w:val="auto"/>
          <w:sz w:val="24"/>
          <w:szCs w:val="24"/>
        </w:rPr>
        <w:t>履行本合同无关的任何其他人。即使向履行本合同有关的人员提供，也应注意保密并限于履行合同的必需范围。</w:t>
      </w:r>
    </w:p>
    <w:p w14:paraId="09741CFB">
      <w:pPr>
        <w:pStyle w:val="33"/>
        <w:snapToGrid w:val="0"/>
        <w:spacing w:before="120" w:after="120" w:line="360" w:lineRule="auto"/>
        <w:ind w:left="412" w:hanging="412" w:hangingChars="171"/>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四、知识产权</w:t>
      </w:r>
    </w:p>
    <w:p w14:paraId="4251AF64">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6D7F69A8">
      <w:pPr>
        <w:pStyle w:val="33"/>
        <w:snapToGrid w:val="0"/>
        <w:spacing w:before="120" w:after="120" w:line="360" w:lineRule="auto"/>
        <w:rPr>
          <w:rFonts w:hint="eastAsia" w:ascii="仿宋" w:hAnsi="仿宋" w:eastAsia="仿宋" w:cs="仿宋"/>
          <w:caps w:val="0"/>
          <w:color w:val="auto"/>
          <w:sz w:val="24"/>
          <w:szCs w:val="24"/>
          <w:u w:val="single"/>
        </w:rPr>
      </w:pPr>
      <w:r>
        <w:rPr>
          <w:rFonts w:hint="eastAsia" w:ascii="仿宋" w:hAnsi="仿宋" w:eastAsia="仿宋" w:cs="仿宋"/>
          <w:b/>
          <w:caps w:val="0"/>
          <w:color w:val="auto"/>
          <w:sz w:val="24"/>
          <w:szCs w:val="24"/>
        </w:rPr>
        <w:t>五、产权担保</w:t>
      </w:r>
    </w:p>
    <w:p w14:paraId="2DD58EEC">
      <w:pPr>
        <w:pStyle w:val="33"/>
        <w:snapToGrid w:val="0"/>
        <w:spacing w:before="120" w:after="120" w:line="360" w:lineRule="auto"/>
        <w:ind w:firstLine="480" w:firstLineChars="200"/>
        <w:rPr>
          <w:rFonts w:hint="eastAsia" w:ascii="仿宋" w:hAnsi="仿宋" w:eastAsia="仿宋" w:cs="仿宋"/>
          <w:bCs/>
          <w:caps w:val="0"/>
          <w:color w:val="auto"/>
          <w:kern w:val="2"/>
          <w:sz w:val="24"/>
          <w:szCs w:val="21"/>
          <w:lang w:val="zh-CN" w:eastAsia="zh-CN" w:bidi="ar-SA"/>
        </w:rPr>
      </w:pPr>
      <w:r>
        <w:rPr>
          <w:rFonts w:hint="eastAsia" w:ascii="仿宋" w:hAnsi="仿宋" w:eastAsia="仿宋" w:cs="仿宋"/>
          <w:bCs/>
          <w:caps w:val="0"/>
          <w:color w:val="auto"/>
          <w:kern w:val="2"/>
          <w:sz w:val="24"/>
          <w:szCs w:val="21"/>
          <w:lang w:val="zh-CN" w:eastAsia="zh-CN" w:bidi="ar-SA"/>
        </w:rPr>
        <w:t>5.1 乙方保证所交付的服务（包含与服务相关的货物）的所有权完全属于乙方且无任何抵押、查封等产权瑕疵。</w:t>
      </w:r>
    </w:p>
    <w:p w14:paraId="626DF772">
      <w:pPr>
        <w:pStyle w:val="33"/>
        <w:snapToGrid w:val="0"/>
        <w:spacing w:before="120" w:after="120" w:line="360" w:lineRule="auto"/>
        <w:ind w:left="410" w:hanging="410" w:hangingChars="170"/>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六、履约保证金</w:t>
      </w:r>
    </w:p>
    <w:p w14:paraId="5740CB1B">
      <w:pPr>
        <w:pStyle w:val="33"/>
        <w:snapToGrid w:val="0"/>
        <w:spacing w:before="120" w:after="120" w:line="360" w:lineRule="auto"/>
        <w:ind w:left="479" w:leftChars="228" w:firstLine="72" w:firstLineChars="30"/>
        <w:rPr>
          <w:rFonts w:hint="eastAsia" w:ascii="仿宋" w:hAnsi="仿宋" w:eastAsia="仿宋" w:cs="仿宋"/>
          <w:color w:val="000000"/>
          <w:sz w:val="24"/>
        </w:rPr>
      </w:pPr>
      <w:r>
        <w:rPr>
          <w:rFonts w:hint="eastAsia" w:ascii="仿宋" w:hAnsi="仿宋" w:eastAsia="仿宋" w:cs="仿宋"/>
          <w:b/>
          <w:caps w:val="0"/>
          <w:color w:val="auto"/>
          <w:sz w:val="24"/>
          <w:szCs w:val="24"/>
          <w:lang w:val="en-US" w:eastAsia="zh-CN"/>
        </w:rPr>
        <w:t>6.1</w:t>
      </w:r>
      <w:r>
        <w:rPr>
          <w:rFonts w:hint="eastAsia" w:ascii="仿宋" w:hAnsi="仿宋" w:eastAsia="仿宋" w:cs="仿宋"/>
          <w:color w:val="000000"/>
          <w:sz w:val="24"/>
        </w:rPr>
        <w:t>本项目收取履约保证金。</w:t>
      </w:r>
    </w:p>
    <w:p w14:paraId="5E7E0C63">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lang w:val="en-US" w:eastAsia="zh-CN"/>
        </w:rPr>
        <w:t>6.1.1</w:t>
      </w:r>
      <w:r>
        <w:rPr>
          <w:rFonts w:hint="eastAsia" w:ascii="仿宋" w:hAnsi="仿宋" w:eastAsia="仿宋" w:cs="仿宋"/>
          <w:color w:val="000000"/>
          <w:sz w:val="24"/>
        </w:rPr>
        <w:t>履约保证金提交形式</w:t>
      </w:r>
    </w:p>
    <w:p w14:paraId="57D680F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履约保证金应在采购合同签订前提交，除银行电汇、网上银行、数字人民币外，</w:t>
      </w:r>
      <w:r>
        <w:rPr>
          <w:rFonts w:hint="eastAsia" w:ascii="仿宋" w:hAnsi="仿宋" w:eastAsia="仿宋" w:cs="仿宋"/>
          <w:color w:val="000000"/>
          <w:sz w:val="24"/>
          <w:lang w:eastAsia="zh-CN"/>
        </w:rPr>
        <w:t>供应商</w:t>
      </w:r>
      <w:r>
        <w:rPr>
          <w:rFonts w:hint="eastAsia" w:ascii="仿宋" w:hAnsi="仿宋" w:eastAsia="仿宋" w:cs="仿宋"/>
          <w:color w:val="000000"/>
          <w:sz w:val="24"/>
        </w:rPr>
        <w:t>还可选用银行保函、担保公司的保证担保或保险公司的保证保险等多种形式向采购人缴纳。</w:t>
      </w:r>
    </w:p>
    <w:p w14:paraId="6C595FB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lang w:val="en-US" w:eastAsia="zh-CN"/>
        </w:rPr>
        <w:t>6.1.2</w:t>
      </w:r>
      <w:r>
        <w:rPr>
          <w:rFonts w:hint="eastAsia" w:ascii="仿宋" w:hAnsi="仿宋" w:eastAsia="仿宋" w:cs="仿宋"/>
          <w:color w:val="000000"/>
          <w:sz w:val="24"/>
        </w:rPr>
        <w:t>履约保证金提交金额</w:t>
      </w:r>
    </w:p>
    <w:p w14:paraId="7B1E011E">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5 </w:t>
      </w:r>
      <w:r>
        <w:rPr>
          <w:rFonts w:hint="eastAsia" w:ascii="仿宋" w:hAnsi="仿宋" w:eastAsia="仿宋" w:cs="仿宋"/>
          <w:color w:val="000000"/>
          <w:sz w:val="24"/>
          <w:highlight w:val="none"/>
        </w:rPr>
        <w:t>%</w:t>
      </w:r>
      <w:r>
        <w:rPr>
          <w:rFonts w:hint="eastAsia" w:ascii="仿宋" w:hAnsi="仿宋" w:eastAsia="仿宋" w:cs="仿宋"/>
          <w:color w:val="000000"/>
          <w:sz w:val="24"/>
        </w:rPr>
        <w:t>提交。</w:t>
      </w:r>
    </w:p>
    <w:p w14:paraId="1E565E4B">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支持和鼓励</w:t>
      </w:r>
      <w:r>
        <w:rPr>
          <w:rFonts w:hint="eastAsia" w:ascii="仿宋" w:hAnsi="仿宋" w:eastAsia="仿宋" w:cs="仿宋"/>
          <w:color w:val="000000"/>
          <w:sz w:val="24"/>
          <w:lang w:eastAsia="zh-CN"/>
        </w:rPr>
        <w:t>供应商</w:t>
      </w:r>
      <w:r>
        <w:rPr>
          <w:rFonts w:hint="eastAsia" w:ascii="仿宋" w:hAnsi="仿宋" w:eastAsia="仿宋" w:cs="仿宋"/>
          <w:color w:val="000000"/>
          <w:sz w:val="24"/>
        </w:rPr>
        <w:t>使用江苏政府采购电子履约保函（保险）代替缴纳履约保证金，</w:t>
      </w:r>
      <w:r>
        <w:rPr>
          <w:rFonts w:hint="eastAsia" w:ascii="仿宋" w:hAnsi="仿宋" w:eastAsia="仿宋" w:cs="仿宋"/>
          <w:color w:val="000000"/>
          <w:sz w:val="24"/>
          <w:lang w:eastAsia="zh-CN"/>
        </w:rPr>
        <w:t>供应商</w:t>
      </w:r>
      <w:r>
        <w:rPr>
          <w:rFonts w:hint="eastAsia" w:ascii="仿宋" w:hAnsi="仿宋" w:eastAsia="仿宋" w:cs="仿宋"/>
          <w:color w:val="000000"/>
          <w:sz w:val="24"/>
        </w:rPr>
        <w:t>如使用江苏政府采购电子履约保函（保险）的，可按采购合同总价的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3 </w:t>
      </w:r>
      <w:r>
        <w:rPr>
          <w:rFonts w:hint="eastAsia" w:ascii="仿宋" w:hAnsi="仿宋" w:eastAsia="仿宋" w:cs="仿宋"/>
          <w:color w:val="000000"/>
          <w:sz w:val="24"/>
          <w:highlight w:val="none"/>
        </w:rPr>
        <w:t>%</w:t>
      </w:r>
      <w:r>
        <w:rPr>
          <w:rFonts w:hint="eastAsia" w:ascii="仿宋" w:hAnsi="仿宋" w:eastAsia="仿宋" w:cs="仿宋"/>
          <w:color w:val="000000"/>
          <w:sz w:val="24"/>
        </w:rPr>
        <w:t>（履约保证金原提交金额的6折）提交。办理流程、偿付等内容见江苏政府采购网“保险保函”模块。</w:t>
      </w:r>
    </w:p>
    <w:p w14:paraId="72DFCEF2">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lang w:val="en-US" w:eastAsia="zh-CN"/>
        </w:rPr>
        <w:t>6.1.3</w:t>
      </w:r>
      <w:r>
        <w:rPr>
          <w:rFonts w:hint="eastAsia" w:ascii="仿宋" w:hAnsi="仿宋" w:eastAsia="仿宋" w:cs="仿宋"/>
          <w:color w:val="000000"/>
          <w:sz w:val="24"/>
        </w:rPr>
        <w:t>履约保证金退还方式</w:t>
      </w:r>
    </w:p>
    <w:p w14:paraId="5F313B2A">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以银行电汇、网上银行、数字人民币形式缴纳履约保证金的，退回至</w:t>
      </w:r>
      <w:r>
        <w:rPr>
          <w:rFonts w:hint="eastAsia" w:ascii="仿宋" w:hAnsi="仿宋" w:eastAsia="仿宋" w:cs="仿宋"/>
          <w:color w:val="000000"/>
          <w:sz w:val="24"/>
          <w:lang w:eastAsia="zh-CN"/>
        </w:rPr>
        <w:t>供应商</w:t>
      </w:r>
      <w:r>
        <w:rPr>
          <w:rFonts w:hint="eastAsia" w:ascii="仿宋" w:hAnsi="仿宋" w:eastAsia="仿宋" w:cs="仿宋"/>
          <w:color w:val="000000"/>
          <w:sz w:val="24"/>
        </w:rPr>
        <w:t>存款账户或数字人民币账户；以保函、担保、保险等形式缴纳履约保证金的，在保函、担保、保险约定的保证期限届满之日起自行失效。</w:t>
      </w:r>
    </w:p>
    <w:p w14:paraId="679EB713">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lang w:val="en-US" w:eastAsia="zh-CN"/>
        </w:rPr>
        <w:t>6.1.4</w:t>
      </w:r>
      <w:r>
        <w:rPr>
          <w:rFonts w:hint="eastAsia" w:ascii="仿宋" w:hAnsi="仿宋" w:eastAsia="仿宋" w:cs="仿宋"/>
          <w:color w:val="000000"/>
          <w:sz w:val="24"/>
        </w:rPr>
        <w:t>履约保证金退还条件</w:t>
      </w:r>
    </w:p>
    <w:p w14:paraId="19FF71BD">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具有验收合格相关证明材料。</w:t>
      </w:r>
    </w:p>
    <w:p w14:paraId="4BB5A6E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lang w:val="en-US" w:eastAsia="zh-CN"/>
        </w:rPr>
        <w:t>6.1.5</w:t>
      </w:r>
      <w:r>
        <w:rPr>
          <w:rFonts w:hint="eastAsia" w:ascii="仿宋" w:hAnsi="仿宋" w:eastAsia="仿宋" w:cs="仿宋"/>
          <w:color w:val="000000"/>
          <w:sz w:val="24"/>
        </w:rPr>
        <w:t>履约保证金退还时间</w:t>
      </w:r>
    </w:p>
    <w:p w14:paraId="2FE6A7BD">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采购人收到</w:t>
      </w:r>
      <w:r>
        <w:rPr>
          <w:rFonts w:hint="eastAsia" w:ascii="仿宋" w:hAnsi="仿宋" w:eastAsia="仿宋" w:cs="仿宋"/>
          <w:color w:val="000000"/>
          <w:sz w:val="24"/>
          <w:lang w:eastAsia="zh-CN"/>
        </w:rPr>
        <w:t>供应商</w:t>
      </w:r>
      <w:r>
        <w:rPr>
          <w:rFonts w:hint="eastAsia" w:ascii="仿宋" w:hAnsi="仿宋" w:eastAsia="仿宋" w:cs="仿宋"/>
          <w:color w:val="000000"/>
          <w:sz w:val="24"/>
        </w:rPr>
        <w:t>退付申请后5个工作日内退还。</w:t>
      </w:r>
    </w:p>
    <w:p w14:paraId="78E7E858">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lang w:val="en-US" w:eastAsia="zh-CN"/>
        </w:rPr>
        <w:t>6.1.6</w:t>
      </w:r>
      <w:r>
        <w:rPr>
          <w:rFonts w:hint="eastAsia" w:ascii="仿宋" w:hAnsi="仿宋" w:eastAsia="仿宋" w:cs="仿宋"/>
          <w:color w:val="000000"/>
          <w:sz w:val="24"/>
        </w:rPr>
        <w:t>履约保证金不予退还情形</w:t>
      </w:r>
    </w:p>
    <w:p w14:paraId="113411B0">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rPr>
        <w:t>除不可抗力外，中标人不履行与采购人订立的采购合同的，履约保证金不予退还，给采购人造成的损失超过履约保证金数额的，还应对超过部分予以赔偿。</w:t>
      </w:r>
    </w:p>
    <w:p w14:paraId="66461116">
      <w:pPr>
        <w:spacing w:line="480" w:lineRule="exact"/>
        <w:ind w:firstLine="480"/>
        <w:rPr>
          <w:rFonts w:hint="eastAsia" w:ascii="仿宋" w:hAnsi="仿宋" w:eastAsia="仿宋" w:cs="仿宋"/>
          <w:color w:val="000000"/>
          <w:sz w:val="24"/>
        </w:rPr>
      </w:pPr>
      <w:r>
        <w:rPr>
          <w:rFonts w:hint="eastAsia" w:ascii="仿宋" w:hAnsi="仿宋" w:eastAsia="仿宋" w:cs="仿宋"/>
          <w:color w:val="000000"/>
          <w:sz w:val="24"/>
          <w:lang w:val="en-US" w:eastAsia="zh-CN"/>
        </w:rPr>
        <w:t>6.1.7</w:t>
      </w:r>
      <w:r>
        <w:rPr>
          <w:rFonts w:hint="eastAsia" w:ascii="仿宋" w:hAnsi="仿宋" w:eastAsia="仿宋" w:cs="仿宋"/>
          <w:color w:val="000000"/>
          <w:sz w:val="24"/>
        </w:rPr>
        <w:t>逾期退还履约保证金违约责任</w:t>
      </w:r>
    </w:p>
    <w:p w14:paraId="30A46DD1">
      <w:pPr>
        <w:spacing w:line="480" w:lineRule="exact"/>
        <w:ind w:firstLine="480"/>
        <w:rPr>
          <w:rFonts w:hint="eastAsia" w:ascii="仿宋" w:hAnsi="仿宋" w:eastAsia="仿宋" w:cs="仿宋"/>
          <w:b/>
          <w:caps w:val="0"/>
          <w:color w:val="auto"/>
          <w:sz w:val="24"/>
          <w:szCs w:val="24"/>
        </w:rPr>
      </w:pPr>
      <w:r>
        <w:rPr>
          <w:rFonts w:hint="eastAsia" w:ascii="仿宋" w:hAnsi="仿宋" w:eastAsia="仿宋" w:cs="仿宋"/>
          <w:color w:val="000000"/>
          <w:sz w:val="24"/>
        </w:rPr>
        <w:t>采购人逾期退还履约保证金的，除应退还履约保证金外，还应按中国人民银行同期贷款基准利率上浮20％后的利率支付超期资金占用费，但因</w:t>
      </w:r>
      <w:r>
        <w:rPr>
          <w:rFonts w:hint="eastAsia" w:ascii="仿宋" w:hAnsi="仿宋" w:eastAsia="仿宋" w:cs="仿宋"/>
          <w:color w:val="000000"/>
          <w:sz w:val="24"/>
          <w:lang w:eastAsia="zh-CN"/>
        </w:rPr>
        <w:t>供应商</w:t>
      </w:r>
      <w:r>
        <w:rPr>
          <w:rFonts w:hint="eastAsia" w:ascii="仿宋" w:hAnsi="仿宋" w:eastAsia="仿宋" w:cs="仿宋"/>
          <w:color w:val="000000"/>
          <w:sz w:val="24"/>
        </w:rPr>
        <w:t>自身原因导致无法及时退还的除外。</w:t>
      </w:r>
    </w:p>
    <w:p w14:paraId="6D23D77A">
      <w:pPr>
        <w:snapToGrid w:val="0"/>
        <w:spacing w:before="145" w:beforeLines="50" w:after="145" w:afterLines="5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七、合同转包或分包</w:t>
      </w:r>
    </w:p>
    <w:p w14:paraId="0B499BD4">
      <w:pPr>
        <w:snapToGrid w:val="0"/>
        <w:spacing w:before="145" w:beforeLines="50" w:after="145" w:afterLines="5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7.1乙方不得将合同标的转包给他人履行。</w:t>
      </w:r>
    </w:p>
    <w:p w14:paraId="637B4310">
      <w:pPr>
        <w:snapToGrid w:val="0"/>
        <w:spacing w:before="145" w:beforeLines="50" w:after="145" w:afterLines="5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7.2乙方不得将合同标的分包给他人履行。</w:t>
      </w:r>
    </w:p>
    <w:p w14:paraId="379F811A">
      <w:pPr>
        <w:snapToGrid w:val="0"/>
        <w:spacing w:before="145" w:beforeLines="50" w:after="145" w:afterLines="5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7.3乙方如有转包或未经甲方同意的分包行为，甲方有权解除合同。</w:t>
      </w:r>
    </w:p>
    <w:p w14:paraId="63E6572B">
      <w:pPr>
        <w:pStyle w:val="33"/>
        <w:snapToGrid w:val="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八、合同款项支付</w:t>
      </w:r>
    </w:p>
    <w:p w14:paraId="624F0F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aps w:val="0"/>
          <w:color w:val="auto"/>
          <w:sz w:val="24"/>
          <w:lang w:val="zh-CN"/>
        </w:rPr>
      </w:pPr>
      <w:r>
        <w:rPr>
          <w:rFonts w:hint="eastAsia" w:ascii="仿宋" w:hAnsi="仿宋" w:eastAsia="仿宋" w:cs="仿宋"/>
          <w:bCs/>
          <w:caps w:val="0"/>
          <w:color w:val="auto"/>
          <w:sz w:val="24"/>
          <w:lang w:val="zh-CN"/>
        </w:rPr>
        <w:t>8.1合同款项的支付方式及进度安排</w:t>
      </w:r>
    </w:p>
    <w:p w14:paraId="7D9F82B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预付款：合同金额的</w:t>
      </w:r>
      <w:bookmarkStart w:id="207" w:name="EBe373fd05aa034cc3a1a41aadf8509e01"/>
      <w:r>
        <w:rPr>
          <w:rFonts w:hint="eastAsia" w:ascii="仿宋" w:hAnsi="仿宋" w:eastAsia="仿宋" w:cs="仿宋"/>
          <w:b/>
          <w:bCs/>
          <w:color w:val="000000"/>
          <w:sz w:val="24"/>
          <w:highlight w:val="none"/>
          <w:u w:val="single"/>
        </w:rPr>
        <w:t>10</w:t>
      </w:r>
      <w:r>
        <w:rPr>
          <w:rFonts w:hint="eastAsia" w:ascii="仿宋" w:hAnsi="仿宋" w:eastAsia="仿宋" w:cs="仿宋"/>
          <w:b/>
          <w:bCs/>
          <w:color w:val="000000"/>
          <w:sz w:val="24"/>
          <w:highlight w:val="none"/>
        </w:rPr>
        <w:t>%</w:t>
      </w:r>
      <w:bookmarkEnd w:id="207"/>
      <w:r>
        <w:rPr>
          <w:rFonts w:hint="eastAsia" w:ascii="仿宋" w:hAnsi="仿宋" w:eastAsia="仿宋" w:cs="仿宋"/>
          <w:b/>
          <w:bCs/>
          <w:sz w:val="24"/>
          <w:highlight w:val="none"/>
        </w:rPr>
        <w:t xml:space="preserve">，甲方自收到发票之日起10个工作日内支付； </w:t>
      </w:r>
    </w:p>
    <w:p w14:paraId="6C12E5D1">
      <w:pPr>
        <w:pStyle w:val="519"/>
        <w:tabs>
          <w:tab w:val="left" w:pos="753"/>
        </w:tabs>
        <w:bidi w:val="0"/>
        <w:spacing w:line="360" w:lineRule="auto"/>
        <w:ind w:firstLine="482" w:firstLineChars="200"/>
        <w:rPr>
          <w:rStyle w:val="50"/>
          <w:rFonts w:hint="eastAsia" w:ascii="仿宋" w:hAnsi="仿宋" w:eastAsia="仿宋" w:cs="仿宋"/>
          <w:b w:val="0"/>
          <w:bCs w:val="0"/>
          <w:sz w:val="24"/>
          <w:szCs w:val="24"/>
          <w:lang w:val="en-US" w:eastAsia="zh-CN"/>
        </w:rPr>
      </w:pPr>
      <w:r>
        <w:rPr>
          <w:rFonts w:hint="eastAsia" w:ascii="仿宋" w:hAnsi="仿宋" w:eastAsia="仿宋" w:cs="仿宋"/>
          <w:b/>
          <w:bCs/>
          <w:sz w:val="24"/>
          <w:highlight w:val="none"/>
        </w:rPr>
        <w:t>进度款：</w:t>
      </w:r>
      <w:bookmarkStart w:id="208" w:name="EB5e42c1c1be704ecfa15d9f8f317e8f12"/>
      <w:bookmarkEnd w:id="208"/>
      <w:r>
        <w:rPr>
          <w:rFonts w:hint="eastAsia" w:ascii="仿宋" w:hAnsi="仿宋" w:eastAsia="仿宋" w:cs="仿宋"/>
          <w:b/>
          <w:bCs/>
          <w:sz w:val="24"/>
          <w:highlight w:val="none"/>
          <w:u w:val="single"/>
        </w:rPr>
        <w:t>甲乙双方按三个月为一个周期结算服务费用，每周期结束后，甲乙双方按考核结果确定实际支付费用（注：第一周期费用含预付款），乙方向甲方开具正式发票，甲方自收到发票之日起10个工作日内支付。（可采用数字人民币支付）</w:t>
      </w:r>
    </w:p>
    <w:p w14:paraId="62FDA4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aps w:val="0"/>
          <w:color w:val="auto"/>
          <w:sz w:val="24"/>
          <w:lang w:val="en-US" w:eastAsia="zh-CN"/>
        </w:rPr>
      </w:pPr>
      <w:r>
        <w:rPr>
          <w:rFonts w:hint="eastAsia" w:ascii="仿宋" w:hAnsi="仿宋" w:eastAsia="仿宋" w:cs="仿宋"/>
          <w:bCs/>
          <w:caps w:val="0"/>
          <w:color w:val="auto"/>
          <w:sz w:val="24"/>
          <w:lang w:val="en-US" w:eastAsia="zh-CN"/>
        </w:rPr>
        <w:t>在签订合同时，乙方明确表示无需预付款或者主动要求降低预付款比例的金额，甲方可不适用预付款规定。可使用数字人民币支付。</w:t>
      </w:r>
    </w:p>
    <w:p w14:paraId="65E1DC58">
      <w:pPr>
        <w:pStyle w:val="33"/>
        <w:snapToGrid w:val="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九、税费</w:t>
      </w:r>
    </w:p>
    <w:p w14:paraId="5803EF0E">
      <w:pPr>
        <w:snapToGrid w:val="0"/>
        <w:spacing w:before="145" w:beforeLines="50" w:after="145" w:afterLines="5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9.1本合同执行中相关的一切税费均由乙方负担。</w:t>
      </w:r>
    </w:p>
    <w:p w14:paraId="68463966">
      <w:pPr>
        <w:pStyle w:val="33"/>
        <w:snapToGrid w:val="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十、项目验收</w:t>
      </w:r>
    </w:p>
    <w:p w14:paraId="1F1C0320">
      <w:pPr>
        <w:pStyle w:val="33"/>
        <w:snapToGrid w:val="0"/>
        <w:spacing w:before="120" w:after="120" w:line="360" w:lineRule="auto"/>
        <w:ind w:left="479" w:leftChars="228" w:firstLine="0" w:firstLineChars="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10.1 甲方依法组织履约验收工作。</w:t>
      </w:r>
    </w:p>
    <w:p w14:paraId="1E3AE427">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10.2 甲方在组织履约验收前</w:t>
      </w:r>
      <w:r>
        <w:rPr>
          <w:rFonts w:hint="eastAsia" w:ascii="仿宋" w:hAnsi="仿宋" w:eastAsia="仿宋" w:cs="仿宋"/>
          <w:caps w:val="0"/>
          <w:color w:val="auto"/>
          <w:sz w:val="24"/>
          <w:szCs w:val="24"/>
          <w:lang w:eastAsia="zh-CN"/>
        </w:rPr>
        <w:t>，</w:t>
      </w:r>
      <w:r>
        <w:rPr>
          <w:rFonts w:hint="eastAsia" w:ascii="仿宋" w:hAnsi="仿宋" w:eastAsia="仿宋" w:cs="仿宋"/>
          <w:caps w:val="0"/>
          <w:color w:val="auto"/>
          <w:sz w:val="24"/>
          <w:szCs w:val="24"/>
        </w:rPr>
        <w:t>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25BEC73">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10.3 对于实际使用人和甲方分离的项目，甲方邀请实际使用人参与验收。</w:t>
      </w:r>
    </w:p>
    <w:p w14:paraId="3B75C895">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10.4 如有必要，甲方邀请参加本项目的其他</w:t>
      </w:r>
      <w:r>
        <w:rPr>
          <w:rFonts w:hint="eastAsia" w:ascii="仿宋" w:hAnsi="仿宋" w:eastAsia="仿宋" w:cs="仿宋"/>
          <w:caps w:val="0"/>
          <w:color w:val="auto"/>
          <w:sz w:val="24"/>
          <w:szCs w:val="24"/>
          <w:lang w:eastAsia="zh-CN"/>
        </w:rPr>
        <w:t>供应商</w:t>
      </w:r>
      <w:r>
        <w:rPr>
          <w:rFonts w:hint="eastAsia" w:ascii="仿宋" w:hAnsi="仿宋" w:eastAsia="仿宋" w:cs="仿宋"/>
          <w:caps w:val="0"/>
          <w:color w:val="auto"/>
          <w:sz w:val="24"/>
          <w:szCs w:val="24"/>
        </w:rPr>
        <w:t>或第三方专业机构及专家参与验收，相关意见将作为验收书的参考资料。</w:t>
      </w:r>
    </w:p>
    <w:p w14:paraId="5DEDD192">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10.5 甲方成立验收小组，按照采购合同的约定对乙方的履约情况进行验收。验收时</w:t>
      </w:r>
      <w:r>
        <w:rPr>
          <w:rFonts w:hint="eastAsia" w:ascii="仿宋" w:hAnsi="仿宋" w:eastAsia="仿宋" w:cs="仿宋"/>
          <w:caps w:val="0"/>
          <w:color w:val="auto"/>
          <w:sz w:val="24"/>
          <w:szCs w:val="24"/>
          <w:lang w:eastAsia="zh-CN"/>
        </w:rPr>
        <w:t>，</w:t>
      </w:r>
      <w:r>
        <w:rPr>
          <w:rFonts w:hint="eastAsia" w:ascii="仿宋" w:hAnsi="仿宋" w:eastAsia="仿宋" w:cs="仿宋"/>
          <w:caps w:val="0"/>
          <w:color w:val="auto"/>
          <w:sz w:val="24"/>
          <w:szCs w:val="24"/>
        </w:rPr>
        <w:t>甲方按照采购合同的约定对每一项技术、服务、安全标准的履约情况进行确认。验收结束后</w:t>
      </w:r>
      <w:r>
        <w:rPr>
          <w:rFonts w:hint="eastAsia" w:ascii="仿宋" w:hAnsi="仿宋" w:eastAsia="仿宋" w:cs="仿宋"/>
          <w:caps w:val="0"/>
          <w:color w:val="auto"/>
          <w:sz w:val="24"/>
          <w:szCs w:val="24"/>
          <w:lang w:eastAsia="zh-CN"/>
        </w:rPr>
        <w:t>，</w:t>
      </w:r>
      <w:r>
        <w:rPr>
          <w:rFonts w:hint="eastAsia" w:ascii="仿宋" w:hAnsi="仿宋" w:eastAsia="仿宋" w:cs="仿宋"/>
          <w:caps w:val="0"/>
          <w:color w:val="auto"/>
          <w:sz w:val="24"/>
          <w:szCs w:val="24"/>
        </w:rPr>
        <w:t>验收小组出具验收书</w:t>
      </w:r>
      <w:r>
        <w:rPr>
          <w:rFonts w:hint="eastAsia" w:ascii="仿宋" w:hAnsi="仿宋" w:eastAsia="仿宋" w:cs="仿宋"/>
          <w:caps w:val="0"/>
          <w:color w:val="auto"/>
          <w:sz w:val="24"/>
          <w:szCs w:val="24"/>
          <w:lang w:eastAsia="zh-CN"/>
        </w:rPr>
        <w:t>，</w:t>
      </w:r>
      <w:r>
        <w:rPr>
          <w:rFonts w:hint="eastAsia" w:ascii="仿宋" w:hAnsi="仿宋" w:eastAsia="仿宋" w:cs="仿宋"/>
          <w:caps w:val="0"/>
          <w:color w:val="auto"/>
          <w:sz w:val="24"/>
          <w:szCs w:val="24"/>
        </w:rPr>
        <w:t>列明各项标准的验收情况及项目总体评价</w:t>
      </w:r>
      <w:r>
        <w:rPr>
          <w:rFonts w:hint="eastAsia" w:ascii="仿宋" w:hAnsi="仿宋" w:eastAsia="仿宋" w:cs="仿宋"/>
          <w:caps w:val="0"/>
          <w:color w:val="auto"/>
          <w:sz w:val="24"/>
          <w:szCs w:val="24"/>
          <w:lang w:eastAsia="zh-CN"/>
        </w:rPr>
        <w:t>，</w:t>
      </w:r>
      <w:r>
        <w:rPr>
          <w:rFonts w:hint="eastAsia" w:ascii="仿宋" w:hAnsi="仿宋" w:eastAsia="仿宋" w:cs="仿宋"/>
          <w:caps w:val="0"/>
          <w:color w:val="auto"/>
          <w:sz w:val="24"/>
          <w:szCs w:val="24"/>
        </w:rPr>
        <w:t>由验收双方共同签署。验收结果与采购合同约定的资金支付及履约保证金返还条件挂钩。履约验收的各项资料存档备查。</w:t>
      </w:r>
    </w:p>
    <w:p w14:paraId="4390433E">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10.6 验收合格的项目</w:t>
      </w:r>
      <w:r>
        <w:rPr>
          <w:rFonts w:hint="eastAsia" w:ascii="仿宋" w:hAnsi="仿宋" w:eastAsia="仿宋" w:cs="仿宋"/>
          <w:caps w:val="0"/>
          <w:color w:val="auto"/>
          <w:sz w:val="24"/>
          <w:szCs w:val="24"/>
          <w:lang w:eastAsia="zh-CN"/>
        </w:rPr>
        <w:t>，</w:t>
      </w:r>
      <w:r>
        <w:rPr>
          <w:rFonts w:hint="eastAsia" w:ascii="仿宋" w:hAnsi="仿宋" w:eastAsia="仿宋" w:cs="仿宋"/>
          <w:caps w:val="0"/>
          <w:color w:val="auto"/>
          <w:sz w:val="24"/>
          <w:szCs w:val="24"/>
        </w:rPr>
        <w:t>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aps w:val="0"/>
          <w:color w:val="auto"/>
          <w:sz w:val="24"/>
          <w:szCs w:val="24"/>
          <w:lang w:eastAsia="zh-CN"/>
        </w:rPr>
        <w:t>《中华人民共和国民法典》</w:t>
      </w:r>
      <w:r>
        <w:rPr>
          <w:rFonts w:hint="eastAsia" w:ascii="仿宋" w:hAnsi="仿宋" w:eastAsia="仿宋" w:cs="仿宋"/>
          <w:caps w:val="0"/>
          <w:color w:val="auto"/>
          <w:sz w:val="24"/>
          <w:szCs w:val="24"/>
        </w:rPr>
        <w:t>。乙方在履约过程中有政府采购法律法规规定的违法违规情形的</w:t>
      </w:r>
      <w:r>
        <w:rPr>
          <w:rFonts w:hint="eastAsia" w:ascii="仿宋" w:hAnsi="仿宋" w:eastAsia="仿宋" w:cs="仿宋"/>
          <w:caps w:val="0"/>
          <w:color w:val="auto"/>
          <w:sz w:val="24"/>
          <w:szCs w:val="24"/>
          <w:lang w:eastAsia="zh-CN"/>
        </w:rPr>
        <w:t>，</w:t>
      </w:r>
      <w:r>
        <w:rPr>
          <w:rFonts w:hint="eastAsia" w:ascii="仿宋" w:hAnsi="仿宋" w:eastAsia="仿宋" w:cs="仿宋"/>
          <w:caps w:val="0"/>
          <w:color w:val="auto"/>
          <w:sz w:val="24"/>
          <w:szCs w:val="24"/>
        </w:rPr>
        <w:t>甲方将及时报告本级财政部门。</w:t>
      </w:r>
    </w:p>
    <w:p w14:paraId="7C638F7D">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Style w:val="50"/>
          <w:rFonts w:hint="eastAsia" w:ascii="仿宋" w:hAnsi="仿宋" w:eastAsia="仿宋" w:cs="仿宋"/>
          <w:bCs/>
          <w:color w:val="0000FF"/>
          <w:sz w:val="24"/>
          <w:szCs w:val="24"/>
          <w:highlight w:val="none"/>
          <w:lang w:val="en-US" w:eastAsia="zh-CN" w:bidi="zh-CN"/>
        </w:rPr>
        <w:t>10.7服务期结束或中途终止合同，中标单位应按服务要求继续服务至下一服务单位接手。在此期间服务费用按中标价按实结算。</w:t>
      </w:r>
    </w:p>
    <w:p w14:paraId="78E62B01">
      <w:pPr>
        <w:pStyle w:val="33"/>
        <w:snapToGrid w:val="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十一、违约责任</w:t>
      </w:r>
    </w:p>
    <w:p w14:paraId="40E732D1">
      <w:pPr>
        <w:pBdr>
          <w:top w:val="none" w:color="000000" w:sz="0" w:space="0"/>
          <w:left w:val="none" w:color="000000" w:sz="0" w:space="0"/>
          <w:bottom w:val="none" w:color="000000" w:sz="0" w:space="0"/>
          <w:right w:val="none" w:color="000000" w:sz="0" w:space="0"/>
        </w:pBdr>
        <w:spacing w:before="120" w:after="120" w:line="559" w:lineRule="atLeast"/>
        <w:ind w:right="0"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11.1 乙方所提供服务的标准不符合合同规定及招标文件规定标准的，甲方有权拒绝接受服务，并可单方面解除合同。</w:t>
      </w:r>
    </w:p>
    <w:p w14:paraId="5D0E5EB6">
      <w:pPr>
        <w:pStyle w:val="33"/>
        <w:snapToGrid w:val="0"/>
        <w:spacing w:before="120" w:after="120" w:line="360" w:lineRule="auto"/>
        <w:ind w:firstLine="480" w:firstLineChars="200"/>
        <w:rPr>
          <w:rFonts w:hint="eastAsia" w:ascii="仿宋" w:hAnsi="仿宋" w:eastAsia="仿宋" w:cs="仿宋"/>
          <w:color w:val="000000"/>
          <w:sz w:val="24"/>
        </w:rPr>
      </w:pPr>
      <w:r>
        <w:rPr>
          <w:rFonts w:hint="eastAsia" w:ascii="仿宋" w:hAnsi="仿宋" w:eastAsia="仿宋" w:cs="仿宋"/>
          <w:caps w:val="0"/>
          <w:color w:val="auto"/>
          <w:sz w:val="24"/>
          <w:szCs w:val="24"/>
          <w:lang w:val="en-US" w:eastAsia="zh-CN"/>
        </w:rPr>
        <w:t>11.2</w:t>
      </w:r>
      <w:r>
        <w:rPr>
          <w:rFonts w:hint="eastAsia" w:ascii="仿宋" w:hAnsi="仿宋" w:eastAsia="仿宋" w:cs="仿宋"/>
          <w:caps w:val="0"/>
          <w:color w:val="auto"/>
          <w:sz w:val="24"/>
          <w:szCs w:val="24"/>
        </w:rPr>
        <w:t>乙方逾期提供服务的，乙方应按逾期提供服</w:t>
      </w:r>
      <w:r>
        <w:rPr>
          <w:rFonts w:hint="eastAsia" w:ascii="仿宋" w:hAnsi="仿宋" w:eastAsia="仿宋" w:cs="仿宋"/>
          <w:caps w:val="0"/>
          <w:color w:val="auto"/>
          <w:sz w:val="24"/>
          <w:szCs w:val="24"/>
          <w:u w:val="none"/>
        </w:rPr>
        <w:t>务</w:t>
      </w:r>
      <w:r>
        <w:rPr>
          <w:rFonts w:hint="eastAsia" w:ascii="仿宋" w:hAnsi="仿宋" w:eastAsia="仿宋" w:cs="仿宋"/>
          <w:color w:val="000000"/>
          <w:sz w:val="24"/>
          <w:u w:val="none"/>
        </w:rPr>
        <w:t>1000</w:t>
      </w:r>
      <w:r>
        <w:rPr>
          <w:rFonts w:hint="eastAsia" w:ascii="仿宋" w:hAnsi="仿宋" w:eastAsia="仿宋" w:cs="仿宋"/>
          <w:color w:val="000000"/>
          <w:sz w:val="24"/>
          <w:u w:val="none"/>
          <w:lang w:val="en-US" w:eastAsia="zh-CN"/>
        </w:rPr>
        <w:t>元/天</w:t>
      </w:r>
      <w:r>
        <w:rPr>
          <w:rFonts w:hint="eastAsia" w:ascii="仿宋" w:hAnsi="仿宋" w:eastAsia="仿宋" w:cs="仿宋"/>
          <w:caps w:val="0"/>
          <w:color w:val="auto"/>
          <w:sz w:val="24"/>
          <w:szCs w:val="24"/>
          <w:u w:val="none"/>
        </w:rPr>
        <w:t>向甲方</w:t>
      </w:r>
      <w:r>
        <w:rPr>
          <w:rFonts w:hint="eastAsia" w:ascii="仿宋" w:hAnsi="仿宋" w:eastAsia="仿宋" w:cs="仿宋"/>
          <w:caps w:val="0"/>
          <w:color w:val="auto"/>
          <w:sz w:val="24"/>
          <w:szCs w:val="24"/>
        </w:rPr>
        <w:t>支付违约金，由甲方从待付合同款项中扣除。逾期超过约定日期10个工作日不能提供服务的，甲方可解除本合同。</w:t>
      </w:r>
    </w:p>
    <w:p w14:paraId="10136352">
      <w:pPr>
        <w:pBdr>
          <w:top w:val="none" w:color="000000" w:sz="0" w:space="0"/>
          <w:left w:val="none" w:color="000000" w:sz="0" w:space="0"/>
          <w:bottom w:val="none" w:color="000000" w:sz="0" w:space="0"/>
          <w:right w:val="none" w:color="000000" w:sz="0" w:space="0"/>
        </w:pBdr>
        <w:spacing w:before="120" w:after="120" w:line="559" w:lineRule="atLeast"/>
        <w:ind w:right="0"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11.</w:t>
      </w:r>
      <w:r>
        <w:rPr>
          <w:rFonts w:hint="eastAsia" w:ascii="仿宋" w:hAnsi="仿宋" w:eastAsia="仿宋" w:cs="仿宋"/>
          <w:color w:val="000000"/>
          <w:sz w:val="24"/>
          <w:lang w:val="en-US" w:eastAsia="zh-CN"/>
        </w:rPr>
        <w:t>3</w:t>
      </w:r>
      <w:r>
        <w:rPr>
          <w:rFonts w:hint="eastAsia" w:ascii="仿宋" w:hAnsi="仿宋" w:eastAsia="仿宋" w:cs="仿宋"/>
          <w:color w:val="000000"/>
          <w:sz w:val="24"/>
        </w:rPr>
        <w:t xml:space="preserve"> 因乙方原因未能按进度计划组织验收，情节严重的甲方有权终止合同服务费用不予支付并追责由此造成的损失。</w:t>
      </w:r>
    </w:p>
    <w:p w14:paraId="7C7B7AA4">
      <w:pPr>
        <w:pBdr>
          <w:top w:val="none" w:color="000000" w:sz="0" w:space="0"/>
          <w:left w:val="none" w:color="000000" w:sz="0" w:space="0"/>
          <w:bottom w:val="none" w:color="000000" w:sz="0" w:space="0"/>
          <w:right w:val="none" w:color="000000" w:sz="0" w:space="0"/>
        </w:pBdr>
        <w:spacing w:before="120" w:after="120" w:line="559" w:lineRule="atLeast"/>
        <w:ind w:right="0" w:firstLine="480" w:firstLineChars="200"/>
        <w:jc w:val="left"/>
        <w:rPr>
          <w:rFonts w:hint="eastAsia" w:ascii="仿宋" w:hAnsi="仿宋" w:eastAsia="仿宋" w:cs="仿宋"/>
        </w:rPr>
      </w:pPr>
      <w:r>
        <w:rPr>
          <w:rFonts w:hint="eastAsia" w:ascii="仿宋" w:hAnsi="仿宋" w:eastAsia="仿宋" w:cs="仿宋"/>
          <w:color w:val="000000"/>
          <w:sz w:val="24"/>
        </w:rPr>
        <w:t>11.</w:t>
      </w:r>
      <w:r>
        <w:rPr>
          <w:rFonts w:hint="eastAsia" w:ascii="仿宋" w:hAnsi="仿宋" w:eastAsia="仿宋" w:cs="仿宋"/>
          <w:color w:val="000000"/>
          <w:sz w:val="24"/>
          <w:lang w:val="en-US" w:eastAsia="zh-CN"/>
        </w:rPr>
        <w:t>4</w:t>
      </w:r>
      <w:r>
        <w:rPr>
          <w:rFonts w:hint="eastAsia" w:ascii="仿宋" w:hAnsi="仿宋" w:eastAsia="仿宋" w:cs="仿宋"/>
          <w:color w:val="000000"/>
          <w:sz w:val="24"/>
        </w:rPr>
        <w:t xml:space="preserve"> 本项目不得转让分包，如有发生，除没收其履约保证金外，甲方有权要求乙方无条件退场，由此造成的一切损失由乙方负责。</w:t>
      </w:r>
    </w:p>
    <w:p w14:paraId="773A93F1">
      <w:pPr>
        <w:pBdr>
          <w:top w:val="none" w:color="000000" w:sz="0" w:space="0"/>
          <w:left w:val="none" w:color="000000" w:sz="0" w:space="0"/>
          <w:bottom w:val="none" w:color="000000" w:sz="0" w:space="0"/>
          <w:right w:val="none" w:color="000000" w:sz="0" w:space="0"/>
        </w:pBdr>
        <w:spacing w:before="120" w:after="120" w:line="559" w:lineRule="atLeast"/>
        <w:ind w:right="0"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11.</w:t>
      </w:r>
      <w:r>
        <w:rPr>
          <w:rFonts w:hint="eastAsia" w:ascii="仿宋" w:hAnsi="仿宋" w:eastAsia="仿宋" w:cs="仿宋"/>
          <w:color w:val="000000"/>
          <w:sz w:val="24"/>
          <w:lang w:val="en-US" w:eastAsia="zh-CN"/>
        </w:rPr>
        <w:t>5</w:t>
      </w:r>
      <w:r>
        <w:rPr>
          <w:rFonts w:hint="eastAsia" w:ascii="仿宋" w:hAnsi="仿宋" w:eastAsia="仿宋" w:cs="仿宋"/>
          <w:color w:val="000000"/>
          <w:sz w:val="24"/>
        </w:rPr>
        <w:t xml:space="preserve"> 甲方迟延支付</w:t>
      </w:r>
      <w:r>
        <w:rPr>
          <w:rFonts w:hint="eastAsia" w:ascii="仿宋" w:hAnsi="仿宋" w:eastAsia="仿宋" w:cs="仿宋"/>
          <w:color w:val="000000"/>
          <w:sz w:val="24"/>
          <w:lang w:eastAsia="zh-CN"/>
        </w:rPr>
        <w:t>供应商</w:t>
      </w:r>
      <w:r>
        <w:rPr>
          <w:rFonts w:hint="eastAsia" w:ascii="仿宋" w:hAnsi="仿宋" w:eastAsia="仿宋" w:cs="仿宋"/>
          <w:color w:val="000000"/>
          <w:sz w:val="24"/>
        </w:rPr>
        <w:t>款项的，应当支付逾期利息。双方对逾期利息的利率按合同订立时中国人民银行1年期同类贷款基本利率支付逾期利息。</w:t>
      </w:r>
    </w:p>
    <w:p w14:paraId="10C0EFDC">
      <w:pPr>
        <w:pStyle w:val="33"/>
        <w:snapToGrid w:val="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十二、不可抗力事件处理</w:t>
      </w:r>
    </w:p>
    <w:p w14:paraId="3C89CAF2">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12.1 在合同有效期内，任何一方因不可抗力事件导致不能履行合同，则合同履行期可延长，其延长期与不可抗力影响期相同。</w:t>
      </w:r>
    </w:p>
    <w:p w14:paraId="0565AB1A">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12.2 不可抗力事件发生后，应立即通知对方，并寄送有关权威机构出具的证明。</w:t>
      </w:r>
    </w:p>
    <w:p w14:paraId="6FD95409">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12.3 不可抗力事件延续120天以上，双方应通过友好协商，确定是否继续履行合同。</w:t>
      </w:r>
    </w:p>
    <w:p w14:paraId="1A1D9761">
      <w:pPr>
        <w:pStyle w:val="33"/>
        <w:snapToGrid w:val="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十三、解决争议的方法</w:t>
      </w:r>
    </w:p>
    <w:p w14:paraId="536F2A8B">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13.1双方在签订、履行合同中所发生的一切争议，应通过友好协商解决。如协商不成，由甲方住所地人民法院管辖。</w:t>
      </w:r>
    </w:p>
    <w:p w14:paraId="412D5265">
      <w:pPr>
        <w:pStyle w:val="33"/>
        <w:snapToGrid w:val="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rPr>
        <w:t>十四、合同生效</w:t>
      </w:r>
      <w:r>
        <w:rPr>
          <w:rFonts w:hint="eastAsia" w:ascii="仿宋" w:hAnsi="仿宋" w:eastAsia="仿宋" w:cs="仿宋"/>
          <w:b/>
          <w:caps w:val="0"/>
          <w:color w:val="auto"/>
          <w:sz w:val="24"/>
          <w:szCs w:val="24"/>
          <w:lang w:eastAsia="zh-CN"/>
        </w:rPr>
        <w:t>及其他</w:t>
      </w:r>
    </w:p>
    <w:p w14:paraId="0E44D009">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14.1 合同经双方法定代表人或授权委托代表人签字并加盖单位公章后生效。</w:t>
      </w:r>
    </w:p>
    <w:p w14:paraId="3B56E6C1">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14.2本合同未尽事宜，遵照</w:t>
      </w:r>
      <w:r>
        <w:rPr>
          <w:rFonts w:hint="eastAsia" w:ascii="仿宋" w:hAnsi="仿宋" w:eastAsia="仿宋" w:cs="仿宋"/>
          <w:caps w:val="0"/>
          <w:color w:val="auto"/>
          <w:sz w:val="24"/>
          <w:szCs w:val="24"/>
          <w:lang w:eastAsia="zh-CN"/>
        </w:rPr>
        <w:t>《中华人民共和国民法典》《中华人民共和国政府采购法》</w:t>
      </w:r>
      <w:r>
        <w:rPr>
          <w:rFonts w:hint="eastAsia" w:ascii="仿宋" w:hAnsi="仿宋" w:eastAsia="仿宋" w:cs="仿宋"/>
          <w:caps w:val="0"/>
          <w:color w:val="auto"/>
          <w:sz w:val="24"/>
          <w:szCs w:val="24"/>
        </w:rPr>
        <w:t>有关条文执行。</w:t>
      </w:r>
    </w:p>
    <w:p w14:paraId="3435752B">
      <w:pPr>
        <w:pStyle w:val="33"/>
        <w:snapToGrid w:val="0"/>
        <w:spacing w:before="120" w:after="120" w:line="360" w:lineRule="auto"/>
        <w:ind w:left="479" w:leftChars="228" w:firstLine="0" w:firstLineChars="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14.3 本合同正本一式两份，具有同等法律效力，甲方、乙方各执一份。</w:t>
      </w:r>
    </w:p>
    <w:p w14:paraId="0CB09C68">
      <w:pPr>
        <w:pStyle w:val="33"/>
        <w:snapToGrid w:val="0"/>
        <w:spacing w:before="120" w:after="120" w:line="360" w:lineRule="auto"/>
        <w:ind w:left="480" w:hanging="480" w:hangingChars="200"/>
        <w:rPr>
          <w:rFonts w:hint="eastAsia" w:ascii="仿宋" w:hAnsi="仿宋" w:eastAsia="仿宋" w:cs="仿宋"/>
          <w:caps w:val="0"/>
          <w:color w:val="auto"/>
          <w:sz w:val="24"/>
          <w:szCs w:val="24"/>
          <w:lang w:val="en-US" w:eastAsia="zh-CN"/>
        </w:rPr>
      </w:pPr>
      <w:r>
        <w:rPr>
          <w:rFonts w:hint="eastAsia" w:ascii="仿宋" w:hAnsi="仿宋" w:eastAsia="仿宋" w:cs="仿宋"/>
          <w:caps w:val="0"/>
          <w:color w:val="auto"/>
          <w:sz w:val="24"/>
          <w:szCs w:val="24"/>
        </w:rPr>
        <w:t xml:space="preserve">  </w:t>
      </w:r>
      <w:r>
        <w:rPr>
          <w:rFonts w:hint="eastAsia" w:ascii="仿宋" w:hAnsi="仿宋" w:eastAsia="仿宋" w:cs="仿宋"/>
          <w:caps w:val="0"/>
          <w:color w:val="auto"/>
          <w:sz w:val="24"/>
          <w:szCs w:val="24"/>
          <w:lang w:val="en-US" w:eastAsia="zh-CN"/>
        </w:rPr>
        <w:t xml:space="preserve">  </w:t>
      </w:r>
    </w:p>
    <w:p w14:paraId="674B4416">
      <w:pPr>
        <w:pStyle w:val="33"/>
        <w:snapToGrid w:val="0"/>
        <w:spacing w:before="120" w:after="120" w:line="360" w:lineRule="auto"/>
        <w:ind w:left="479" w:leftChars="228" w:firstLine="0" w:firstLineChars="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甲方：                        乙方： </w:t>
      </w:r>
    </w:p>
    <w:p w14:paraId="07875537">
      <w:pPr>
        <w:pStyle w:val="33"/>
        <w:snapToGrid w:val="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  </w:t>
      </w:r>
      <w:r>
        <w:rPr>
          <w:rFonts w:hint="eastAsia" w:ascii="仿宋" w:hAnsi="仿宋" w:eastAsia="仿宋" w:cs="仿宋"/>
          <w:caps w:val="0"/>
          <w:color w:val="auto"/>
          <w:sz w:val="24"/>
          <w:szCs w:val="24"/>
          <w:lang w:val="en-US" w:eastAsia="zh-CN"/>
        </w:rPr>
        <w:t xml:space="preserve">  </w:t>
      </w:r>
      <w:r>
        <w:rPr>
          <w:rFonts w:hint="eastAsia" w:ascii="仿宋" w:hAnsi="仿宋" w:eastAsia="仿宋" w:cs="仿宋"/>
          <w:caps w:val="0"/>
          <w:color w:val="auto"/>
          <w:sz w:val="24"/>
          <w:szCs w:val="24"/>
        </w:rPr>
        <w:t xml:space="preserve">地址：                        地址： </w:t>
      </w:r>
    </w:p>
    <w:p w14:paraId="2AA17160">
      <w:pPr>
        <w:pStyle w:val="33"/>
        <w:snapToGrid w:val="0"/>
        <w:spacing w:before="120" w:after="120" w:line="360" w:lineRule="auto"/>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  </w:t>
      </w:r>
      <w:r>
        <w:rPr>
          <w:rFonts w:hint="eastAsia" w:ascii="仿宋" w:hAnsi="仿宋" w:eastAsia="仿宋" w:cs="仿宋"/>
          <w:caps w:val="0"/>
          <w:color w:val="auto"/>
          <w:sz w:val="24"/>
          <w:szCs w:val="24"/>
          <w:lang w:val="en-US" w:eastAsia="zh-CN"/>
        </w:rPr>
        <w:t xml:space="preserve">  </w:t>
      </w:r>
      <w:r>
        <w:rPr>
          <w:rFonts w:hint="eastAsia" w:ascii="仿宋" w:hAnsi="仿宋" w:eastAsia="仿宋" w:cs="仿宋"/>
          <w:caps w:val="0"/>
          <w:color w:val="auto"/>
          <w:sz w:val="24"/>
          <w:szCs w:val="24"/>
        </w:rPr>
        <w:t>法定代表人或授权代表：        法定代表人或授权代表：</w:t>
      </w:r>
    </w:p>
    <w:p w14:paraId="78C20EAD">
      <w:pPr>
        <w:pStyle w:val="33"/>
        <w:snapToGrid w:val="0"/>
        <w:spacing w:before="120" w:after="120" w:line="360" w:lineRule="auto"/>
        <w:ind w:firstLine="480" w:firstLineChars="200"/>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联系电话：                    联系电话：     </w:t>
      </w:r>
    </w:p>
    <w:p w14:paraId="410AF35D">
      <w:pPr>
        <w:pStyle w:val="33"/>
        <w:snapToGrid w:val="0"/>
        <w:spacing w:before="120" w:after="120" w:line="360" w:lineRule="auto"/>
        <w:ind w:firstLine="240" w:firstLineChars="100"/>
        <w:rPr>
          <w:rFonts w:hint="eastAsia" w:ascii="仿宋" w:hAnsi="仿宋" w:eastAsia="仿宋" w:cs="仿宋"/>
          <w:caps w:val="0"/>
          <w:color w:val="auto"/>
        </w:rPr>
      </w:pPr>
      <w:r>
        <w:rPr>
          <w:rFonts w:hint="eastAsia" w:ascii="仿宋" w:hAnsi="仿宋" w:eastAsia="仿宋" w:cs="仿宋"/>
          <w:caps w:val="0"/>
          <w:color w:val="auto"/>
          <w:sz w:val="24"/>
          <w:szCs w:val="24"/>
        </w:rPr>
        <w:t xml:space="preserve">     </w:t>
      </w:r>
    </w:p>
    <w:p w14:paraId="4A960385">
      <w:pPr>
        <w:jc w:val="center"/>
        <w:rPr>
          <w:rFonts w:hint="eastAsia" w:ascii="仿宋" w:hAnsi="仿宋" w:eastAsia="仿宋" w:cs="仿宋"/>
          <w:caps w:val="0"/>
          <w:color w:val="auto"/>
          <w:sz w:val="24"/>
          <w:szCs w:val="24"/>
        </w:rPr>
      </w:pPr>
      <w:r>
        <w:rPr>
          <w:rFonts w:hint="eastAsia" w:ascii="仿宋" w:hAnsi="仿宋" w:eastAsia="仿宋" w:cs="仿宋"/>
          <w:caps w:val="0"/>
          <w:color w:val="auto"/>
        </w:rPr>
        <w:t xml:space="preserve">                                         </w:t>
      </w:r>
      <w:r>
        <w:rPr>
          <w:rFonts w:hint="eastAsia" w:ascii="仿宋" w:hAnsi="仿宋" w:eastAsia="仿宋" w:cs="仿宋"/>
          <w:caps w:val="0"/>
          <w:color w:val="auto"/>
          <w:sz w:val="24"/>
          <w:szCs w:val="24"/>
        </w:rPr>
        <w:t xml:space="preserve"> 签订日期：      年    月   日</w:t>
      </w:r>
      <w:bookmarkStart w:id="209" w:name="_Hlt16619369"/>
      <w:bookmarkEnd w:id="209"/>
    </w:p>
    <w:p w14:paraId="25960FE2">
      <w:pPr>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br w:type="page"/>
      </w:r>
    </w:p>
    <w:p w14:paraId="59B1E12B">
      <w:pPr>
        <w:jc w:val="center"/>
        <w:rPr>
          <w:rFonts w:hint="eastAsia" w:ascii="仿宋" w:hAnsi="仿宋" w:eastAsia="仿宋" w:cs="仿宋"/>
          <w:lang w:val="en-US" w:eastAsia="zh-CN"/>
        </w:rPr>
      </w:pPr>
      <w:r>
        <w:rPr>
          <w:rFonts w:hint="eastAsia" w:ascii="仿宋" w:hAnsi="仿宋" w:eastAsia="仿宋" w:cs="仿宋"/>
          <w:b/>
          <w:bCs/>
          <w:sz w:val="24"/>
          <w:szCs w:val="24"/>
          <w:lang w:val="en-US" w:eastAsia="zh-CN"/>
        </w:rPr>
        <w:t>月工作考核标准</w:t>
      </w:r>
    </w:p>
    <w:tbl>
      <w:tblPr>
        <w:tblStyle w:val="48"/>
        <w:tblpPr w:leftFromText="180" w:rightFromText="180" w:vertAnchor="text" w:horzAnchor="page" w:tblpXSpec="center" w:tblpY="694"/>
        <w:tblOverlap w:val="never"/>
        <w:tblW w:w="5564" w:type="pct"/>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598"/>
        <w:gridCol w:w="1518"/>
        <w:gridCol w:w="6629"/>
        <w:gridCol w:w="838"/>
        <w:gridCol w:w="655"/>
      </w:tblGrid>
      <w:tr w14:paraId="6D5C038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tcBorders>
              <w:top w:val="outset" w:color="auto" w:sz="6" w:space="0"/>
              <w:left w:val="outset" w:color="auto" w:sz="6" w:space="0"/>
              <w:bottom w:val="outset" w:color="auto" w:sz="6" w:space="0"/>
              <w:right w:val="outset" w:color="auto" w:sz="6" w:space="0"/>
            </w:tcBorders>
            <w:noWrap w:val="0"/>
            <w:vAlign w:val="center"/>
          </w:tcPr>
          <w:p w14:paraId="5DDFF58A">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741" w:type="pct"/>
            <w:tcBorders>
              <w:top w:val="outset" w:color="auto" w:sz="6" w:space="0"/>
              <w:left w:val="outset" w:color="auto" w:sz="6" w:space="0"/>
              <w:bottom w:val="outset" w:color="auto" w:sz="6" w:space="0"/>
              <w:right w:val="outset" w:color="auto" w:sz="6" w:space="0"/>
            </w:tcBorders>
            <w:noWrap w:val="0"/>
            <w:vAlign w:val="center"/>
          </w:tcPr>
          <w:p w14:paraId="5FCCE16E">
            <w:p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考核项目</w:t>
            </w:r>
          </w:p>
        </w:tc>
        <w:tc>
          <w:tcPr>
            <w:tcW w:w="3236" w:type="pct"/>
            <w:tcBorders>
              <w:top w:val="outset" w:color="auto" w:sz="6" w:space="0"/>
              <w:left w:val="outset" w:color="auto" w:sz="6" w:space="0"/>
              <w:bottom w:val="outset" w:color="auto" w:sz="6" w:space="0"/>
              <w:right w:val="outset" w:color="auto" w:sz="6" w:space="0"/>
            </w:tcBorders>
            <w:noWrap w:val="0"/>
            <w:vAlign w:val="center"/>
          </w:tcPr>
          <w:p w14:paraId="207860F3">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考核内容</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0CA97142">
            <w:pPr>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分值</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6506EA4">
            <w:pPr>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扣分</w:t>
            </w:r>
          </w:p>
        </w:tc>
      </w:tr>
      <w:tr w14:paraId="31A979B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292" w:type="pct"/>
            <w:vMerge w:val="restart"/>
            <w:tcBorders>
              <w:left w:val="outset" w:color="auto" w:sz="6" w:space="0"/>
              <w:right w:val="outset" w:color="auto" w:sz="6" w:space="0"/>
            </w:tcBorders>
            <w:noWrap w:val="0"/>
            <w:vAlign w:val="center"/>
          </w:tcPr>
          <w:p w14:paraId="1604BF56">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741" w:type="pct"/>
            <w:vMerge w:val="restart"/>
            <w:tcBorders>
              <w:left w:val="outset" w:color="auto" w:sz="6" w:space="0"/>
              <w:right w:val="outset" w:color="auto" w:sz="6" w:space="0"/>
            </w:tcBorders>
            <w:noWrap w:val="0"/>
            <w:vAlign w:val="center"/>
          </w:tcPr>
          <w:p w14:paraId="4FC09DEC">
            <w:pPr>
              <w:jc w:val="center"/>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共同楼道保洁</w:t>
            </w:r>
            <w:r>
              <w:rPr>
                <w:rStyle w:val="50"/>
                <w:rFonts w:hint="eastAsia" w:ascii="仿宋" w:hAnsi="仿宋" w:eastAsia="仿宋" w:cs="仿宋"/>
                <w:color w:val="auto"/>
                <w:sz w:val="21"/>
                <w:szCs w:val="21"/>
                <w:lang w:val="en-US" w:eastAsia="zh-CN"/>
              </w:rPr>
              <w:t>（22分）</w:t>
            </w:r>
          </w:p>
        </w:tc>
        <w:tc>
          <w:tcPr>
            <w:tcW w:w="3236" w:type="pct"/>
            <w:tcBorders>
              <w:top w:val="outset" w:color="auto" w:sz="6" w:space="0"/>
              <w:left w:val="outset" w:color="auto" w:sz="6" w:space="0"/>
              <w:bottom w:val="outset" w:color="auto" w:sz="6" w:space="0"/>
              <w:right w:val="outset" w:color="auto" w:sz="6" w:space="0"/>
            </w:tcBorders>
            <w:noWrap w:val="0"/>
            <w:vAlign w:val="center"/>
          </w:tcPr>
          <w:p w14:paraId="7C8422EC">
            <w:pPr>
              <w:pStyle w:val="336"/>
              <w:snapToGrid w:val="0"/>
              <w:spacing w:line="280" w:lineRule="exact"/>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每日清洗打扫各楼层通道和楼梯台阶，确保干净、整洁；</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1E10980F">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5BE5BE63">
            <w:pPr>
              <w:rPr>
                <w:rFonts w:hint="eastAsia" w:ascii="仿宋" w:hAnsi="仿宋" w:eastAsia="仿宋" w:cs="仿宋"/>
                <w:lang w:val="en-US" w:eastAsia="zh-CN"/>
              </w:rPr>
            </w:pPr>
          </w:p>
        </w:tc>
      </w:tr>
      <w:tr w14:paraId="478C57E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2AFBDCDF">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7C892272">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670A677F">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每月刷洗地面 1 次，每日收集 2 次业主垃圾；</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64965361">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7EC21209">
            <w:pPr>
              <w:rPr>
                <w:rFonts w:hint="eastAsia" w:ascii="仿宋" w:hAnsi="仿宋" w:eastAsia="仿宋" w:cs="仿宋"/>
                <w:lang w:val="en-US" w:eastAsia="zh-CN"/>
              </w:rPr>
            </w:pPr>
          </w:p>
        </w:tc>
      </w:tr>
      <w:tr w14:paraId="02297B5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2CB9DA83">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4DAECD53">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1FAE302C">
            <w:pPr>
              <w:pStyle w:val="336"/>
              <w:snapToGrid w:val="0"/>
              <w:spacing w:line="280" w:lineRule="exact"/>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及时清理 1次电梯口和通道摆放的烟灰缸内垃圾和烟头；</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4575653B">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5B9138A7">
            <w:pPr>
              <w:rPr>
                <w:rFonts w:hint="eastAsia" w:ascii="仿宋" w:hAnsi="仿宋" w:eastAsia="仿宋" w:cs="仿宋"/>
                <w:lang w:val="en-US" w:eastAsia="zh-CN"/>
              </w:rPr>
            </w:pPr>
          </w:p>
        </w:tc>
      </w:tr>
      <w:tr w14:paraId="0127BE9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45D72707">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21D666DD">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2B151FAE">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各层和通道的防火门、消防栓、玻璃箱内侧、灯具、墙面、地脚线、指示牌等公共设施每周循环清洁 1 次；</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67FED28A">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E405FD7">
            <w:pPr>
              <w:rPr>
                <w:rFonts w:hint="eastAsia" w:ascii="仿宋" w:hAnsi="仿宋" w:eastAsia="仿宋" w:cs="仿宋"/>
                <w:lang w:val="en-US" w:eastAsia="zh-CN"/>
              </w:rPr>
            </w:pPr>
          </w:p>
        </w:tc>
      </w:tr>
      <w:tr w14:paraId="1831752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17C48C44">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3EEABCE7">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715C46C6">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各梯间墙面、天花板每周除尘1 次；</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0B7992E8">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00677D66">
            <w:pPr>
              <w:rPr>
                <w:rFonts w:hint="eastAsia" w:ascii="仿宋" w:hAnsi="仿宋" w:eastAsia="仿宋" w:cs="仿宋"/>
                <w:lang w:val="en-US" w:eastAsia="zh-CN"/>
              </w:rPr>
            </w:pPr>
          </w:p>
        </w:tc>
      </w:tr>
      <w:tr w14:paraId="61E32A4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4DE83F9E">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23B74FD3">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6037DFC4">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每月擦 1 次楼梯道共用门窗玻璃</w:t>
            </w:r>
            <w:r>
              <w:rPr>
                <w:rFonts w:hint="eastAsia" w:ascii="仿宋" w:hAnsi="仿宋" w:eastAsia="仿宋" w:cs="仿宋"/>
                <w:sz w:val="21"/>
                <w:szCs w:val="21"/>
                <w:lang w:eastAsia="zh-CN"/>
              </w:rPr>
              <w:t>；</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69142563">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838F4E1">
            <w:pPr>
              <w:rPr>
                <w:rFonts w:hint="eastAsia" w:ascii="仿宋" w:hAnsi="仿宋" w:eastAsia="仿宋" w:cs="仿宋"/>
                <w:lang w:val="en-US" w:eastAsia="zh-CN"/>
              </w:rPr>
            </w:pPr>
          </w:p>
        </w:tc>
      </w:tr>
      <w:tr w14:paraId="196D7D9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13527A18">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3F1D35DC">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270DBAE9">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地面、梯间干净，无垃圾、灰尘、杂物，污渍、水渍，无乱贴</w:t>
            </w:r>
            <w:r>
              <w:rPr>
                <w:rFonts w:hint="eastAsia" w:ascii="仿宋" w:hAnsi="仿宋" w:eastAsia="仿宋" w:cs="仿宋"/>
                <w:sz w:val="21"/>
                <w:szCs w:val="21"/>
                <w:lang w:eastAsia="zh-CN"/>
              </w:rPr>
              <w:t>乱画</w:t>
            </w:r>
            <w:r>
              <w:rPr>
                <w:rFonts w:hint="eastAsia" w:ascii="仿宋" w:hAnsi="仿宋" w:eastAsia="仿宋" w:cs="仿宋"/>
                <w:sz w:val="21"/>
                <w:szCs w:val="21"/>
              </w:rPr>
              <w:t>，无擅自占用现象，无乱堆乱放；</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7005FE9C">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36F92CF">
            <w:pPr>
              <w:rPr>
                <w:rFonts w:hint="eastAsia" w:ascii="仿宋" w:hAnsi="仿宋" w:eastAsia="仿宋" w:cs="仿宋"/>
                <w:lang w:val="en-US" w:eastAsia="zh-CN"/>
              </w:rPr>
            </w:pPr>
          </w:p>
        </w:tc>
      </w:tr>
      <w:tr w14:paraId="15A10D1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25F7EF26">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142EFA5D">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2E6DA311">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扶手</w:t>
            </w:r>
            <w:r>
              <w:rPr>
                <w:rFonts w:hint="eastAsia" w:ascii="仿宋" w:hAnsi="仿宋" w:eastAsia="仿宋" w:cs="仿宋"/>
                <w:sz w:val="21"/>
                <w:szCs w:val="21"/>
                <w:lang w:eastAsia="zh-CN"/>
              </w:rPr>
              <w:t>护栏</w:t>
            </w:r>
            <w:r>
              <w:rPr>
                <w:rFonts w:hint="eastAsia" w:ascii="仿宋" w:hAnsi="仿宋" w:eastAsia="仿宋" w:cs="仿宋"/>
                <w:sz w:val="21"/>
                <w:szCs w:val="21"/>
              </w:rPr>
              <w:t>干净、光亮，清洁；</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218745DD">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4F7D9A55">
            <w:pPr>
              <w:rPr>
                <w:rFonts w:hint="eastAsia" w:ascii="仿宋" w:hAnsi="仿宋" w:eastAsia="仿宋" w:cs="仿宋"/>
                <w:lang w:val="en-US" w:eastAsia="zh-CN"/>
              </w:rPr>
            </w:pPr>
          </w:p>
        </w:tc>
      </w:tr>
      <w:tr w14:paraId="47B8C92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3F0CFA64">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5B38EA37">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2B7EA9F1">
            <w:pPr>
              <w:pStyle w:val="336"/>
              <w:snapToGrid w:val="0"/>
              <w:spacing w:line="280" w:lineRule="exact"/>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梯间顶面无蜘蛛网、灰尘，地脚线无污渍，地面目视无杂物、污迹</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72870EB3">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5FC69B63">
            <w:pPr>
              <w:rPr>
                <w:rFonts w:hint="eastAsia" w:ascii="仿宋" w:hAnsi="仿宋" w:eastAsia="仿宋" w:cs="仿宋"/>
                <w:lang w:val="en-US" w:eastAsia="zh-CN"/>
              </w:rPr>
            </w:pPr>
          </w:p>
        </w:tc>
      </w:tr>
      <w:tr w14:paraId="130F7D2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92" w:type="pct"/>
            <w:vMerge w:val="continue"/>
            <w:tcBorders>
              <w:left w:val="outset" w:color="auto" w:sz="6" w:space="0"/>
              <w:right w:val="outset" w:color="auto" w:sz="6" w:space="0"/>
            </w:tcBorders>
            <w:noWrap w:val="0"/>
            <w:vAlign w:val="center"/>
          </w:tcPr>
          <w:p w14:paraId="0EF3D81A">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24DA144B">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0F232BAE">
            <w:pPr>
              <w:kinsoku/>
              <w:wordWrap/>
              <w:overflowPunct/>
              <w:topLinePunct w:val="0"/>
              <w:bidi w:val="0"/>
              <w:spacing w:line="480" w:lineRule="exact"/>
              <w:ind w:right="0" w:rightChars="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rPr>
              <w:t>楼梯道玻璃无灰尘。</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78CA223F">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780B04F3">
            <w:pPr>
              <w:rPr>
                <w:rFonts w:hint="eastAsia" w:ascii="仿宋" w:hAnsi="仿宋" w:eastAsia="仿宋" w:cs="仿宋"/>
                <w:lang w:val="en-US" w:eastAsia="zh-CN"/>
              </w:rPr>
            </w:pPr>
          </w:p>
        </w:tc>
      </w:tr>
      <w:tr w14:paraId="26FC84B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bottom w:val="outset" w:color="auto" w:sz="6" w:space="0"/>
              <w:right w:val="outset" w:color="auto" w:sz="6" w:space="0"/>
            </w:tcBorders>
            <w:noWrap w:val="0"/>
            <w:vAlign w:val="center"/>
          </w:tcPr>
          <w:p w14:paraId="4FF5EE69">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outset" w:color="auto" w:sz="6" w:space="0"/>
              <w:right w:val="outset" w:color="auto" w:sz="6" w:space="0"/>
            </w:tcBorders>
            <w:noWrap w:val="0"/>
            <w:vAlign w:val="center"/>
          </w:tcPr>
          <w:p w14:paraId="175026CD">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26901CC3">
            <w:pPr>
              <w:pStyle w:val="336"/>
              <w:snapToGrid w:val="0"/>
              <w:spacing w:line="280" w:lineRule="exact"/>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rPr>
              <w:t>每日用干净的抹布擦抹 1次楼梯扶手；</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5BD40C95">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6146957">
            <w:pPr>
              <w:rPr>
                <w:rFonts w:hint="eastAsia" w:ascii="仿宋" w:hAnsi="仿宋" w:eastAsia="仿宋" w:cs="仿宋"/>
                <w:lang w:val="en-US" w:eastAsia="zh-CN"/>
              </w:rPr>
            </w:pPr>
          </w:p>
        </w:tc>
      </w:tr>
      <w:tr w14:paraId="3EE8E49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outset" w:color="auto" w:sz="6" w:space="0"/>
              <w:left w:val="outset" w:color="auto" w:sz="6" w:space="0"/>
              <w:right w:val="outset" w:color="auto" w:sz="6" w:space="0"/>
            </w:tcBorders>
            <w:noWrap w:val="0"/>
            <w:vAlign w:val="center"/>
          </w:tcPr>
          <w:p w14:paraId="22D3F276">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w:t>
            </w:r>
          </w:p>
        </w:tc>
        <w:tc>
          <w:tcPr>
            <w:tcW w:w="741" w:type="pct"/>
            <w:vMerge w:val="restart"/>
            <w:tcBorders>
              <w:top w:val="outset" w:color="auto" w:sz="6" w:space="0"/>
              <w:left w:val="outset" w:color="auto" w:sz="6" w:space="0"/>
              <w:right w:val="outset" w:color="auto" w:sz="6" w:space="0"/>
            </w:tcBorders>
            <w:noWrap w:val="0"/>
            <w:vAlign w:val="center"/>
          </w:tcPr>
          <w:p w14:paraId="0C529537">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卫生间保洁</w:t>
            </w:r>
          </w:p>
          <w:p w14:paraId="2BA06DE7">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（16分）</w:t>
            </w:r>
          </w:p>
        </w:tc>
        <w:tc>
          <w:tcPr>
            <w:tcW w:w="3236" w:type="pct"/>
            <w:tcBorders>
              <w:top w:val="outset" w:color="auto" w:sz="6" w:space="0"/>
              <w:left w:val="outset" w:color="auto" w:sz="6" w:space="0"/>
              <w:bottom w:val="outset" w:color="auto" w:sz="6" w:space="0"/>
              <w:right w:val="outset" w:color="auto" w:sz="6" w:space="0"/>
            </w:tcBorders>
            <w:noWrap w:val="0"/>
            <w:vAlign w:val="center"/>
          </w:tcPr>
          <w:p w14:paraId="04B0F5DF">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每日早上、下午共用卫生间清洁 2 次，保洁时悬挂醒目标识；</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6BF78E6F">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FF3DA06">
            <w:pPr>
              <w:rPr>
                <w:rFonts w:hint="eastAsia" w:ascii="仿宋" w:hAnsi="仿宋" w:eastAsia="仿宋" w:cs="仿宋"/>
                <w:lang w:val="en-US" w:eastAsia="zh-CN"/>
              </w:rPr>
            </w:pPr>
          </w:p>
        </w:tc>
      </w:tr>
      <w:tr w14:paraId="5E92D1D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0B41309C">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74AE0873">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36FC4540">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通风换气、冲洗烟灰缸、洁具；</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32D09C2D">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18704D7">
            <w:pPr>
              <w:rPr>
                <w:rFonts w:hint="eastAsia" w:ascii="仿宋" w:hAnsi="仿宋" w:eastAsia="仿宋" w:cs="仿宋"/>
                <w:lang w:val="en-US" w:eastAsia="zh-CN"/>
              </w:rPr>
            </w:pPr>
          </w:p>
        </w:tc>
      </w:tr>
      <w:tr w14:paraId="514379C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4B416C61">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45B085DB">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46378B41">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清扫地面垃圾、清倒垃圾篓垃圾、换新的垃圾袋；</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1CC1546F">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0AA5693">
            <w:pPr>
              <w:rPr>
                <w:rFonts w:hint="eastAsia" w:ascii="仿宋" w:hAnsi="仿宋" w:eastAsia="仿宋" w:cs="仿宋"/>
                <w:lang w:val="en-US" w:eastAsia="zh-CN"/>
              </w:rPr>
            </w:pPr>
          </w:p>
        </w:tc>
      </w:tr>
      <w:tr w14:paraId="74C2B8C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185DF5AD">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43D636CA">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72875A28">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用洗洁剂清洗大、小便器；</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395838D8">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3CCD3B25">
            <w:pPr>
              <w:rPr>
                <w:rFonts w:hint="eastAsia" w:ascii="仿宋" w:hAnsi="仿宋" w:eastAsia="仿宋" w:cs="仿宋"/>
                <w:lang w:val="en-US" w:eastAsia="zh-CN"/>
              </w:rPr>
            </w:pPr>
          </w:p>
        </w:tc>
      </w:tr>
      <w:tr w14:paraId="0CFC18B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02B66D49">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0F17B3C2">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37349EB4">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用快捷布擦洗洗手盆并冲洗干净；用毛巾抹墙面、台面、开关；用毛巾擦干净玻璃、镜面；用拖把拖干净地面；喷洒空气清新剂或香水，小便器内放置</w:t>
            </w:r>
            <w:r>
              <w:rPr>
                <w:rFonts w:hint="eastAsia" w:ascii="仿宋" w:hAnsi="仿宋" w:eastAsia="仿宋" w:cs="仿宋"/>
                <w:sz w:val="21"/>
                <w:szCs w:val="21"/>
                <w:lang w:eastAsia="zh-CN"/>
              </w:rPr>
              <w:t>香薰</w:t>
            </w:r>
            <w:r>
              <w:rPr>
                <w:rFonts w:hint="eastAsia" w:ascii="仿宋" w:hAnsi="仿宋" w:eastAsia="仿宋" w:cs="仿宋"/>
                <w:sz w:val="21"/>
                <w:szCs w:val="21"/>
              </w:rPr>
              <w:t>等</w:t>
            </w:r>
            <w:r>
              <w:rPr>
                <w:rStyle w:val="50"/>
                <w:rFonts w:hint="eastAsia" w:ascii="仿宋" w:hAnsi="仿宋" w:eastAsia="仿宋" w:cs="仿宋"/>
                <w:color w:val="auto"/>
                <w:sz w:val="21"/>
                <w:szCs w:val="21"/>
                <w:lang w:val="en-US" w:eastAsia="zh-CN"/>
              </w:rPr>
              <w:t>；</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2B80D34E">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78DC55DB">
            <w:pPr>
              <w:rPr>
                <w:rFonts w:hint="eastAsia" w:ascii="仿宋" w:hAnsi="仿宋" w:eastAsia="仿宋" w:cs="仿宋"/>
                <w:lang w:val="en-US" w:eastAsia="zh-CN"/>
              </w:rPr>
            </w:pPr>
          </w:p>
        </w:tc>
      </w:tr>
      <w:tr w14:paraId="4ADCD44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7832C6CA">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537E7DDB">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5AD2AE8F">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每月1次用毛巾擦灯具；</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0373D9EF">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2A14A302">
            <w:pPr>
              <w:rPr>
                <w:rFonts w:hint="eastAsia" w:ascii="仿宋" w:hAnsi="仿宋" w:eastAsia="仿宋" w:cs="仿宋"/>
                <w:lang w:val="en-US" w:eastAsia="zh-CN"/>
              </w:rPr>
            </w:pPr>
          </w:p>
        </w:tc>
      </w:tr>
      <w:tr w14:paraId="3C03E62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right w:val="outset" w:color="auto" w:sz="6" w:space="0"/>
            </w:tcBorders>
            <w:noWrap w:val="0"/>
            <w:vAlign w:val="center"/>
          </w:tcPr>
          <w:p w14:paraId="5ACA1EFE">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611A7D45">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290EB41B">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每月2次对共用卫生间进行消杀，发现墙壁有字及时清洁</w:t>
            </w:r>
            <w:r>
              <w:rPr>
                <w:rStyle w:val="50"/>
                <w:rFonts w:hint="eastAsia" w:ascii="仿宋" w:hAnsi="仿宋" w:eastAsia="仿宋" w:cs="仿宋"/>
                <w:color w:val="auto"/>
                <w:sz w:val="21"/>
                <w:szCs w:val="21"/>
                <w:lang w:val="en-US" w:eastAsia="zh-CN"/>
              </w:rPr>
              <w:t>；</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3D555CA5">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583C2F2C">
            <w:pPr>
              <w:rPr>
                <w:rFonts w:hint="eastAsia" w:ascii="仿宋" w:hAnsi="仿宋" w:eastAsia="仿宋" w:cs="仿宋"/>
                <w:lang w:val="en-US" w:eastAsia="zh-CN"/>
              </w:rPr>
            </w:pPr>
          </w:p>
        </w:tc>
      </w:tr>
      <w:tr w14:paraId="75A1B49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bottom w:val="outset" w:color="auto" w:sz="6" w:space="0"/>
              <w:right w:val="outset" w:color="auto" w:sz="6" w:space="0"/>
            </w:tcBorders>
            <w:noWrap w:val="0"/>
            <w:vAlign w:val="center"/>
          </w:tcPr>
          <w:p w14:paraId="17652B98">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outset" w:color="auto" w:sz="6" w:space="0"/>
              <w:right w:val="outset" w:color="auto" w:sz="6" w:space="0"/>
            </w:tcBorders>
            <w:noWrap w:val="0"/>
            <w:vAlign w:val="center"/>
          </w:tcPr>
          <w:p w14:paraId="63C0C7EC">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6202A093">
            <w:pPr>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室内无异味、臭味；地面无烟头、纸屑、污渍、积水，</w:t>
            </w:r>
            <w:r>
              <w:rPr>
                <w:rFonts w:hint="eastAsia" w:ascii="仿宋" w:hAnsi="仿宋" w:eastAsia="仿宋" w:cs="仿宋"/>
                <w:sz w:val="21"/>
                <w:szCs w:val="21"/>
                <w:lang w:eastAsia="zh-CN"/>
              </w:rPr>
              <w:t>天花板</w:t>
            </w:r>
            <w:r>
              <w:rPr>
                <w:rFonts w:hint="eastAsia" w:ascii="仿宋" w:hAnsi="仿宋" w:eastAsia="仿宋" w:cs="仿宋"/>
                <w:sz w:val="21"/>
                <w:szCs w:val="21"/>
              </w:rPr>
              <w:t>、墙面无灰尘、蜘蛛网，目视墙壁干净，便器洁净无黄渍</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14C50349">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442878CC">
            <w:pPr>
              <w:rPr>
                <w:rFonts w:hint="eastAsia" w:ascii="仿宋" w:hAnsi="仿宋" w:eastAsia="仿宋" w:cs="仿宋"/>
                <w:lang w:val="en-US" w:eastAsia="zh-CN"/>
              </w:rPr>
            </w:pPr>
          </w:p>
        </w:tc>
      </w:tr>
      <w:tr w14:paraId="293866F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left w:val="outset" w:color="auto" w:sz="6" w:space="0"/>
              <w:right w:val="outset" w:color="auto" w:sz="6" w:space="0"/>
            </w:tcBorders>
            <w:noWrap w:val="0"/>
            <w:vAlign w:val="center"/>
          </w:tcPr>
          <w:p w14:paraId="706C3B61">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w:t>
            </w:r>
          </w:p>
        </w:tc>
        <w:tc>
          <w:tcPr>
            <w:tcW w:w="741" w:type="pct"/>
            <w:vMerge w:val="restart"/>
            <w:tcBorders>
              <w:left w:val="outset" w:color="auto" w:sz="6" w:space="0"/>
              <w:right w:val="outset" w:color="auto" w:sz="6" w:space="0"/>
            </w:tcBorders>
            <w:noWrap w:val="0"/>
            <w:vAlign w:val="center"/>
          </w:tcPr>
          <w:p w14:paraId="78E2629F">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会议室保洁</w:t>
            </w:r>
          </w:p>
          <w:p w14:paraId="70F39E1B">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（6分）</w:t>
            </w:r>
          </w:p>
        </w:tc>
        <w:tc>
          <w:tcPr>
            <w:tcW w:w="3236" w:type="pct"/>
            <w:tcBorders>
              <w:top w:val="outset" w:color="auto" w:sz="6" w:space="0"/>
              <w:left w:val="outset" w:color="auto" w:sz="6" w:space="0"/>
              <w:bottom w:val="outset" w:color="auto" w:sz="6" w:space="0"/>
              <w:right w:val="outset" w:color="auto" w:sz="6" w:space="0"/>
            </w:tcBorders>
            <w:noWrap w:val="0"/>
            <w:vAlign w:val="center"/>
          </w:tcPr>
          <w:p w14:paraId="34ED6521">
            <w:pPr>
              <w:rPr>
                <w:rFonts w:hint="eastAsia" w:ascii="仿宋" w:hAnsi="仿宋" w:eastAsia="仿宋" w:cs="仿宋"/>
                <w:sz w:val="21"/>
                <w:szCs w:val="21"/>
                <w:lang w:eastAsia="zh-CN"/>
              </w:rPr>
            </w:pPr>
            <w:r>
              <w:rPr>
                <w:rFonts w:hint="eastAsia" w:ascii="仿宋" w:hAnsi="仿宋" w:eastAsia="仿宋" w:cs="仿宋"/>
                <w:sz w:val="21"/>
                <w:szCs w:val="21"/>
              </w:rPr>
              <w:t>会前会后及时打扫会议室、卫生间，及时检查报告厅座椅扶手中有无</w:t>
            </w:r>
            <w:r>
              <w:rPr>
                <w:rFonts w:hint="eastAsia" w:ascii="仿宋" w:hAnsi="仿宋" w:eastAsia="仿宋" w:cs="仿宋"/>
                <w:sz w:val="21"/>
                <w:szCs w:val="21"/>
                <w:lang w:eastAsia="zh-CN"/>
              </w:rPr>
              <w:t>烟头</w:t>
            </w:r>
            <w:r>
              <w:rPr>
                <w:rFonts w:hint="eastAsia" w:ascii="仿宋" w:hAnsi="仿宋" w:eastAsia="仿宋" w:cs="仿宋"/>
                <w:sz w:val="21"/>
                <w:szCs w:val="21"/>
              </w:rPr>
              <w:t>等建筑物</w:t>
            </w:r>
            <w:r>
              <w:rPr>
                <w:rFonts w:hint="eastAsia" w:ascii="仿宋" w:hAnsi="仿宋" w:eastAsia="仿宋" w:cs="仿宋"/>
                <w:sz w:val="21"/>
                <w:szCs w:val="21"/>
                <w:lang w:eastAsia="zh-CN"/>
              </w:rPr>
              <w:t>；</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70D311F3">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541751E7">
            <w:pPr>
              <w:rPr>
                <w:rFonts w:hint="eastAsia" w:ascii="仿宋" w:hAnsi="仿宋" w:eastAsia="仿宋" w:cs="仿宋"/>
                <w:lang w:val="en-US" w:eastAsia="zh-CN"/>
              </w:rPr>
            </w:pPr>
          </w:p>
        </w:tc>
      </w:tr>
      <w:tr w14:paraId="3AEC235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outset" w:color="auto" w:sz="6" w:space="0"/>
              <w:bottom w:val="single" w:color="auto" w:sz="4" w:space="0"/>
              <w:right w:val="outset" w:color="auto" w:sz="6" w:space="0"/>
            </w:tcBorders>
            <w:noWrap w:val="0"/>
            <w:vAlign w:val="center"/>
          </w:tcPr>
          <w:p w14:paraId="313EE455">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single" w:color="auto" w:sz="4" w:space="0"/>
              <w:right w:val="outset" w:color="auto" w:sz="6" w:space="0"/>
            </w:tcBorders>
            <w:noWrap w:val="0"/>
            <w:vAlign w:val="center"/>
          </w:tcPr>
          <w:p w14:paraId="501B35BB">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outset" w:color="auto" w:sz="6" w:space="0"/>
              <w:right w:val="outset" w:color="auto" w:sz="6" w:space="0"/>
            </w:tcBorders>
            <w:noWrap w:val="0"/>
            <w:vAlign w:val="center"/>
          </w:tcPr>
          <w:p w14:paraId="42A2D9BC">
            <w:pPr>
              <w:rPr>
                <w:rFonts w:hint="eastAsia" w:ascii="仿宋" w:hAnsi="仿宋" w:eastAsia="仿宋" w:cs="仿宋"/>
                <w:sz w:val="21"/>
                <w:szCs w:val="21"/>
                <w:lang w:eastAsia="zh-CN"/>
              </w:rPr>
            </w:pPr>
            <w:r>
              <w:rPr>
                <w:rFonts w:hint="eastAsia" w:ascii="仿宋" w:hAnsi="仿宋" w:eastAsia="仿宋" w:cs="仿宋"/>
                <w:sz w:val="21"/>
                <w:szCs w:val="21"/>
              </w:rPr>
              <w:t>会议室地毯要做到一季度清洁一次，每一个月吸尘一次</w:t>
            </w:r>
            <w:r>
              <w:rPr>
                <w:rFonts w:hint="eastAsia" w:ascii="仿宋" w:hAnsi="仿宋" w:eastAsia="仿宋" w:cs="仿宋"/>
                <w:sz w:val="21"/>
                <w:szCs w:val="21"/>
                <w:lang w:eastAsia="zh-CN"/>
              </w:rPr>
              <w:t>。</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660E83D7">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0F07B18E">
            <w:pPr>
              <w:rPr>
                <w:rFonts w:hint="eastAsia" w:ascii="仿宋" w:hAnsi="仿宋" w:eastAsia="仿宋" w:cs="仿宋"/>
                <w:lang w:val="en-US" w:eastAsia="zh-CN"/>
              </w:rPr>
            </w:pPr>
          </w:p>
        </w:tc>
      </w:tr>
      <w:tr w14:paraId="2F10A47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bottom w:val="single" w:color="auto" w:sz="4" w:space="0"/>
              <w:right w:val="outset" w:color="auto" w:sz="6" w:space="0"/>
            </w:tcBorders>
            <w:noWrap w:val="0"/>
            <w:vAlign w:val="center"/>
          </w:tcPr>
          <w:p w14:paraId="1D7856FE">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w:t>
            </w:r>
          </w:p>
        </w:tc>
        <w:tc>
          <w:tcPr>
            <w:tcW w:w="741" w:type="pct"/>
            <w:vMerge w:val="restart"/>
            <w:tcBorders>
              <w:top w:val="single" w:color="auto" w:sz="4" w:space="0"/>
              <w:left w:val="outset" w:color="auto" w:sz="6" w:space="0"/>
              <w:bottom w:val="single" w:color="auto" w:sz="4" w:space="0"/>
              <w:right w:val="single" w:color="auto" w:sz="4" w:space="0"/>
            </w:tcBorders>
            <w:noWrap w:val="0"/>
            <w:vAlign w:val="center"/>
          </w:tcPr>
          <w:p w14:paraId="37127841">
            <w:pPr>
              <w:jc w:val="center"/>
              <w:rPr>
                <w:rFonts w:hint="eastAsia" w:ascii="仿宋" w:hAnsi="仿宋" w:eastAsia="仿宋" w:cs="仿宋"/>
                <w:sz w:val="21"/>
                <w:szCs w:val="21"/>
                <w:lang w:val="en-US" w:eastAsia="zh-CN"/>
              </w:rPr>
            </w:pPr>
            <w:r>
              <w:rPr>
                <w:rFonts w:hint="eastAsia" w:ascii="仿宋" w:hAnsi="仿宋" w:eastAsia="仿宋" w:cs="仿宋"/>
                <w:sz w:val="21"/>
                <w:szCs w:val="21"/>
              </w:rPr>
              <w:t>标识、宣传牌、信报箱保洁</w:t>
            </w:r>
          </w:p>
          <w:p w14:paraId="59AD149D">
            <w:pPr>
              <w:pStyle w:val="30"/>
              <w:jc w:val="center"/>
              <w:rPr>
                <w:rFonts w:hint="eastAsia" w:ascii="仿宋" w:hAnsi="仿宋" w:eastAsia="仿宋" w:cs="仿宋"/>
                <w:sz w:val="21"/>
                <w:szCs w:val="21"/>
                <w:lang w:val="en-US" w:eastAsia="zh-CN"/>
              </w:rPr>
            </w:pPr>
            <w:r>
              <w:rPr>
                <w:rStyle w:val="50"/>
                <w:rFonts w:hint="eastAsia" w:ascii="仿宋" w:hAnsi="仿宋" w:eastAsia="仿宋" w:cs="仿宋"/>
                <w:color w:val="auto"/>
                <w:sz w:val="21"/>
                <w:szCs w:val="21"/>
                <w:lang w:val="en-US" w:eastAsia="zh-CN"/>
              </w:rPr>
              <w:t>（6分）</w:t>
            </w:r>
          </w:p>
        </w:tc>
        <w:tc>
          <w:tcPr>
            <w:tcW w:w="3236" w:type="pct"/>
            <w:tcBorders>
              <w:top w:val="outset" w:color="auto" w:sz="6" w:space="0"/>
              <w:left w:val="single" w:color="auto" w:sz="4" w:space="0"/>
              <w:bottom w:val="outset" w:color="auto" w:sz="6" w:space="0"/>
              <w:right w:val="outset" w:color="auto" w:sz="6" w:space="0"/>
            </w:tcBorders>
            <w:noWrap w:val="0"/>
            <w:vAlign w:val="center"/>
          </w:tcPr>
          <w:p w14:paraId="33DC66B2">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标识、宣传牌每 2日</w:t>
            </w:r>
            <w:r>
              <w:rPr>
                <w:rFonts w:hint="eastAsia" w:ascii="仿宋" w:hAnsi="仿宋" w:eastAsia="仿宋" w:cs="仿宋"/>
                <w:sz w:val="21"/>
                <w:szCs w:val="21"/>
                <w:lang w:eastAsia="zh-CN"/>
              </w:rPr>
              <w:t>擦拭</w:t>
            </w:r>
            <w:r>
              <w:rPr>
                <w:rFonts w:hint="eastAsia" w:ascii="仿宋" w:hAnsi="仿宋" w:eastAsia="仿宋" w:cs="仿宋"/>
                <w:sz w:val="21"/>
                <w:szCs w:val="21"/>
              </w:rPr>
              <w:t xml:space="preserve"> 1次，清洁后检查无污渍、无积灰，不损伤被清洁物</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3AC2F390">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011EF540">
            <w:pPr>
              <w:rPr>
                <w:rFonts w:hint="eastAsia" w:ascii="仿宋" w:hAnsi="仿宋" w:eastAsia="仿宋" w:cs="仿宋"/>
                <w:lang w:val="en-US" w:eastAsia="zh-CN"/>
              </w:rPr>
            </w:pPr>
          </w:p>
        </w:tc>
      </w:tr>
      <w:tr w14:paraId="6EF1D03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outset" w:color="auto" w:sz="6" w:space="0"/>
            </w:tcBorders>
            <w:noWrap w:val="0"/>
            <w:vAlign w:val="center"/>
          </w:tcPr>
          <w:p w14:paraId="5F855407">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outset" w:color="auto" w:sz="6" w:space="0"/>
              <w:bottom w:val="single" w:color="auto" w:sz="4" w:space="0"/>
              <w:right w:val="single" w:color="auto" w:sz="4" w:space="0"/>
            </w:tcBorders>
            <w:noWrap w:val="0"/>
            <w:vAlign w:val="center"/>
          </w:tcPr>
          <w:p w14:paraId="258C3ADB">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single" w:color="auto" w:sz="4" w:space="0"/>
              <w:bottom w:val="outset" w:color="auto" w:sz="6" w:space="0"/>
              <w:right w:val="outset" w:color="auto" w:sz="6" w:space="0"/>
            </w:tcBorders>
            <w:noWrap w:val="0"/>
            <w:vAlign w:val="center"/>
          </w:tcPr>
          <w:p w14:paraId="1578462E">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每日擦拭 1次业主信报箱，擦拭后信报箱干净无灰尘、无污迹。</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1B8325D4">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720352C6">
            <w:pPr>
              <w:rPr>
                <w:rFonts w:hint="eastAsia" w:ascii="仿宋" w:hAnsi="仿宋" w:eastAsia="仿宋" w:cs="仿宋"/>
                <w:lang w:val="en-US" w:eastAsia="zh-CN"/>
              </w:rPr>
            </w:pPr>
          </w:p>
        </w:tc>
      </w:tr>
      <w:tr w14:paraId="7A0C2F7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bottom w:val="single" w:color="auto" w:sz="4" w:space="0"/>
              <w:right w:val="outset" w:color="auto" w:sz="6" w:space="0"/>
            </w:tcBorders>
            <w:noWrap w:val="0"/>
            <w:vAlign w:val="center"/>
          </w:tcPr>
          <w:p w14:paraId="2CB3B41C">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5</w:t>
            </w:r>
          </w:p>
        </w:tc>
        <w:tc>
          <w:tcPr>
            <w:tcW w:w="741" w:type="pct"/>
            <w:vMerge w:val="restart"/>
            <w:tcBorders>
              <w:top w:val="single" w:color="auto" w:sz="4" w:space="0"/>
              <w:left w:val="outset" w:color="auto" w:sz="6" w:space="0"/>
              <w:bottom w:val="single" w:color="auto" w:sz="4" w:space="0"/>
              <w:right w:val="single" w:color="auto" w:sz="4" w:space="0"/>
            </w:tcBorders>
            <w:noWrap w:val="0"/>
            <w:vAlign w:val="center"/>
          </w:tcPr>
          <w:p w14:paraId="4A558FE9">
            <w:pPr>
              <w:jc w:val="center"/>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楼层及甲方领导机关室内保洁</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9分</w:t>
            </w:r>
            <w:r>
              <w:rPr>
                <w:rFonts w:hint="eastAsia" w:ascii="仿宋" w:hAnsi="仿宋" w:eastAsia="仿宋" w:cs="仿宋"/>
                <w:sz w:val="21"/>
                <w:szCs w:val="21"/>
                <w:lang w:eastAsia="zh-CN"/>
              </w:rPr>
              <w:t>）</w:t>
            </w:r>
          </w:p>
        </w:tc>
        <w:tc>
          <w:tcPr>
            <w:tcW w:w="3236" w:type="pct"/>
            <w:tcBorders>
              <w:top w:val="outset" w:color="auto" w:sz="6" w:space="0"/>
              <w:left w:val="single" w:color="auto" w:sz="4" w:space="0"/>
              <w:bottom w:val="outset" w:color="auto" w:sz="6" w:space="0"/>
              <w:right w:val="outset" w:color="auto" w:sz="6" w:space="0"/>
            </w:tcBorders>
            <w:noWrap w:val="0"/>
            <w:vAlign w:val="center"/>
          </w:tcPr>
          <w:p w14:paraId="38DAE0BE">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每日清洁 1 次（擦拭表面灰尘、用清洁剂擦拭污渍用清水冲洗干净用抹布抹干、清扫垃圾、擦拭座椅）；</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79578923">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428D86C4">
            <w:pPr>
              <w:rPr>
                <w:rFonts w:hint="eastAsia" w:ascii="仿宋" w:hAnsi="仿宋" w:eastAsia="仿宋" w:cs="仿宋"/>
                <w:lang w:val="en-US" w:eastAsia="zh-CN"/>
              </w:rPr>
            </w:pPr>
          </w:p>
        </w:tc>
      </w:tr>
      <w:tr w14:paraId="7541AC6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outset" w:color="auto" w:sz="6" w:space="0"/>
            </w:tcBorders>
            <w:noWrap w:val="0"/>
            <w:vAlign w:val="center"/>
          </w:tcPr>
          <w:p w14:paraId="0334BB18">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outset" w:color="auto" w:sz="6" w:space="0"/>
              <w:bottom w:val="single" w:color="auto" w:sz="4" w:space="0"/>
              <w:right w:val="single" w:color="auto" w:sz="4" w:space="0"/>
            </w:tcBorders>
            <w:noWrap w:val="0"/>
            <w:vAlign w:val="center"/>
          </w:tcPr>
          <w:p w14:paraId="11D54AE8">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single" w:color="auto" w:sz="4" w:space="0"/>
              <w:bottom w:val="outset" w:color="auto" w:sz="6" w:space="0"/>
              <w:right w:val="outset" w:color="auto" w:sz="6" w:space="0"/>
            </w:tcBorders>
            <w:noWrap w:val="0"/>
            <w:vAlign w:val="center"/>
          </w:tcPr>
          <w:p w14:paraId="7ED3A450">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每半月彻底刷洗消毒 1 次；</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543894D3">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55C1147E">
            <w:pPr>
              <w:rPr>
                <w:rFonts w:hint="eastAsia" w:ascii="仿宋" w:hAnsi="仿宋" w:eastAsia="仿宋" w:cs="仿宋"/>
                <w:lang w:val="en-US" w:eastAsia="zh-CN"/>
              </w:rPr>
            </w:pPr>
          </w:p>
        </w:tc>
      </w:tr>
      <w:tr w14:paraId="294C198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outset" w:color="auto" w:sz="6" w:space="0"/>
            </w:tcBorders>
            <w:noWrap w:val="0"/>
            <w:vAlign w:val="center"/>
          </w:tcPr>
          <w:p w14:paraId="6DE17A6C">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outset" w:color="auto" w:sz="6" w:space="0"/>
              <w:bottom w:val="single" w:color="auto" w:sz="4" w:space="0"/>
              <w:right w:val="single" w:color="auto" w:sz="4" w:space="0"/>
            </w:tcBorders>
            <w:noWrap w:val="0"/>
            <w:vAlign w:val="center"/>
          </w:tcPr>
          <w:p w14:paraId="42232CEB">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single" w:color="auto" w:sz="4" w:space="0"/>
              <w:bottom w:val="outset" w:color="auto" w:sz="6" w:space="0"/>
              <w:right w:val="outset" w:color="auto" w:sz="6" w:space="0"/>
            </w:tcBorders>
            <w:noWrap w:val="0"/>
            <w:vAlign w:val="center"/>
          </w:tcPr>
          <w:p w14:paraId="74039C89">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设施表面干净，无灰尘污渍、锈迹，场内及其周围无果皮、纸屑等垃圾，及时发现设施、设备脱焊、脱漆、断裂及其他安全隐患并报告处理。</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02F10105">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5C1F25FB">
            <w:pPr>
              <w:rPr>
                <w:rFonts w:hint="eastAsia" w:ascii="仿宋" w:hAnsi="仿宋" w:eastAsia="仿宋" w:cs="仿宋"/>
                <w:lang w:val="en-US" w:eastAsia="zh-CN"/>
              </w:rPr>
            </w:pPr>
          </w:p>
        </w:tc>
      </w:tr>
      <w:tr w14:paraId="4084981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bottom w:val="single" w:color="auto" w:sz="4" w:space="0"/>
              <w:right w:val="single" w:color="auto" w:sz="4" w:space="0"/>
            </w:tcBorders>
            <w:noWrap w:val="0"/>
            <w:vAlign w:val="center"/>
          </w:tcPr>
          <w:p w14:paraId="40156C5C">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6</w:t>
            </w:r>
          </w:p>
        </w:tc>
        <w:tc>
          <w:tcPr>
            <w:tcW w:w="741" w:type="pct"/>
            <w:vMerge w:val="restart"/>
            <w:tcBorders>
              <w:top w:val="single" w:color="auto" w:sz="4" w:space="0"/>
              <w:left w:val="single" w:color="auto" w:sz="4" w:space="0"/>
              <w:bottom w:val="single" w:color="auto" w:sz="4" w:space="0"/>
              <w:right w:val="single" w:color="auto" w:sz="4" w:space="0"/>
            </w:tcBorders>
            <w:noWrap w:val="0"/>
            <w:vAlign w:val="center"/>
          </w:tcPr>
          <w:p w14:paraId="7DBA6F1B">
            <w:pPr>
              <w:jc w:val="center"/>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垃圾桶、果皮箱</w:t>
            </w:r>
            <w:r>
              <w:rPr>
                <w:rStyle w:val="50"/>
                <w:rFonts w:hint="eastAsia" w:ascii="仿宋" w:hAnsi="仿宋" w:eastAsia="仿宋" w:cs="仿宋"/>
                <w:color w:val="auto"/>
                <w:sz w:val="21"/>
                <w:szCs w:val="21"/>
                <w:lang w:val="en-US" w:eastAsia="zh-CN"/>
              </w:rPr>
              <w:t>（8分）</w:t>
            </w:r>
          </w:p>
          <w:p w14:paraId="61345317">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single" w:color="auto" w:sz="4" w:space="0"/>
              <w:bottom w:val="outset" w:color="auto" w:sz="6" w:space="0"/>
              <w:right w:val="outset" w:color="auto" w:sz="6" w:space="0"/>
            </w:tcBorders>
            <w:noWrap w:val="0"/>
            <w:vAlign w:val="center"/>
          </w:tcPr>
          <w:p w14:paraId="6A02B5F9">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垃圾桶、果皮箱每日清运 2 次；</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25642DFC">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01B2C669">
            <w:pPr>
              <w:rPr>
                <w:rFonts w:hint="eastAsia" w:ascii="仿宋" w:hAnsi="仿宋" w:eastAsia="仿宋" w:cs="仿宋"/>
                <w:lang w:val="en-US" w:eastAsia="zh-CN"/>
              </w:rPr>
            </w:pPr>
          </w:p>
        </w:tc>
      </w:tr>
      <w:tr w14:paraId="2731F49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single" w:color="auto" w:sz="4" w:space="0"/>
            </w:tcBorders>
            <w:noWrap w:val="0"/>
            <w:vAlign w:val="center"/>
          </w:tcPr>
          <w:p w14:paraId="13297A12">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single" w:color="auto" w:sz="4" w:space="0"/>
              <w:bottom w:val="single" w:color="auto" w:sz="4" w:space="0"/>
              <w:right w:val="single" w:color="auto" w:sz="4" w:space="0"/>
            </w:tcBorders>
            <w:noWrap w:val="0"/>
            <w:vAlign w:val="center"/>
          </w:tcPr>
          <w:p w14:paraId="6DEDF9D2">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single" w:color="auto" w:sz="4" w:space="0"/>
              <w:bottom w:val="outset" w:color="auto" w:sz="6" w:space="0"/>
              <w:right w:val="outset" w:color="auto" w:sz="6" w:space="0"/>
            </w:tcBorders>
            <w:noWrap w:val="0"/>
            <w:vAlign w:val="center"/>
          </w:tcPr>
          <w:p w14:paraId="1A8D16B9">
            <w:pPr>
              <w:jc w:val="left"/>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垃圾日产日清；</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117C29BE">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4A92D80">
            <w:pPr>
              <w:rPr>
                <w:rFonts w:hint="eastAsia" w:ascii="仿宋" w:hAnsi="仿宋" w:eastAsia="仿宋" w:cs="仿宋"/>
                <w:lang w:val="en-US" w:eastAsia="zh-CN"/>
              </w:rPr>
            </w:pPr>
          </w:p>
        </w:tc>
      </w:tr>
      <w:tr w14:paraId="7216B79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single" w:color="auto" w:sz="4" w:space="0"/>
            </w:tcBorders>
            <w:noWrap w:val="0"/>
            <w:vAlign w:val="center"/>
          </w:tcPr>
          <w:p w14:paraId="7B1A20A1">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single" w:color="auto" w:sz="4" w:space="0"/>
              <w:bottom w:val="single" w:color="auto" w:sz="4" w:space="0"/>
              <w:right w:val="single" w:color="auto" w:sz="4" w:space="0"/>
            </w:tcBorders>
            <w:noWrap w:val="0"/>
            <w:vAlign w:val="center"/>
          </w:tcPr>
          <w:p w14:paraId="376EFA9C">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single" w:color="auto" w:sz="4" w:space="0"/>
              <w:bottom w:val="outset" w:color="auto" w:sz="6" w:space="0"/>
              <w:right w:val="outset" w:color="auto" w:sz="6" w:space="0"/>
            </w:tcBorders>
            <w:noWrap w:val="0"/>
            <w:vAlign w:val="center"/>
          </w:tcPr>
          <w:p w14:paraId="593E16CB">
            <w:pPr>
              <w:jc w:val="left"/>
              <w:rPr>
                <w:rFonts w:hint="eastAsia" w:ascii="仿宋" w:hAnsi="仿宋" w:eastAsia="仿宋" w:cs="仿宋"/>
                <w:sz w:val="21"/>
                <w:szCs w:val="21"/>
              </w:rPr>
            </w:pPr>
            <w:r>
              <w:rPr>
                <w:rFonts w:hint="eastAsia" w:ascii="仿宋" w:hAnsi="仿宋" w:eastAsia="仿宋" w:cs="仿宋"/>
                <w:sz w:val="21"/>
                <w:szCs w:val="21"/>
              </w:rPr>
              <w:t>垃圾桶、果皮箱垃圾，每日收集垃圾 2 次，保持垃圾桶清洁，回收垃圾桶垃圾后重新铺好新的垃圾桶盖；</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611B33C7">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2C83C3CA">
            <w:pPr>
              <w:rPr>
                <w:rFonts w:hint="eastAsia" w:ascii="仿宋" w:hAnsi="仿宋" w:eastAsia="仿宋" w:cs="仿宋"/>
                <w:lang w:val="en-US" w:eastAsia="zh-CN"/>
              </w:rPr>
            </w:pPr>
          </w:p>
        </w:tc>
      </w:tr>
      <w:tr w14:paraId="71BD20F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single" w:color="auto" w:sz="4" w:space="0"/>
            </w:tcBorders>
            <w:noWrap w:val="0"/>
            <w:vAlign w:val="center"/>
          </w:tcPr>
          <w:p w14:paraId="178FBBCF">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single" w:color="auto" w:sz="4" w:space="0"/>
              <w:bottom w:val="single" w:color="auto" w:sz="4" w:space="0"/>
              <w:right w:val="single" w:color="auto" w:sz="4" w:space="0"/>
            </w:tcBorders>
            <w:noWrap w:val="0"/>
            <w:vAlign w:val="center"/>
          </w:tcPr>
          <w:p w14:paraId="787D2946">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single" w:color="auto" w:sz="4" w:space="0"/>
              <w:bottom w:val="single" w:color="auto" w:sz="4" w:space="0"/>
              <w:right w:val="outset" w:color="auto" w:sz="6" w:space="0"/>
            </w:tcBorders>
            <w:noWrap w:val="0"/>
            <w:vAlign w:val="center"/>
          </w:tcPr>
          <w:p w14:paraId="321B6E58">
            <w:pPr>
              <w:jc w:val="left"/>
              <w:rPr>
                <w:rFonts w:hint="eastAsia" w:ascii="仿宋" w:hAnsi="仿宋" w:eastAsia="仿宋" w:cs="仿宋"/>
                <w:sz w:val="21"/>
                <w:szCs w:val="21"/>
              </w:rPr>
            </w:pPr>
            <w:r>
              <w:rPr>
                <w:rFonts w:hint="eastAsia" w:ascii="仿宋" w:hAnsi="仿宋" w:eastAsia="仿宋" w:cs="仿宋"/>
                <w:sz w:val="21"/>
                <w:szCs w:val="21"/>
              </w:rPr>
              <w:t>垃圾桶、果皮箱无污迹、油污，无异味。</w:t>
            </w:r>
          </w:p>
        </w:tc>
        <w:tc>
          <w:tcPr>
            <w:tcW w:w="409" w:type="pct"/>
            <w:tcBorders>
              <w:top w:val="outset" w:color="auto" w:sz="6" w:space="0"/>
              <w:left w:val="outset" w:color="auto" w:sz="6" w:space="0"/>
              <w:bottom w:val="outset" w:color="auto" w:sz="6" w:space="0"/>
              <w:right w:val="outset" w:color="auto" w:sz="6" w:space="0"/>
            </w:tcBorders>
            <w:noWrap w:val="0"/>
            <w:vAlign w:val="center"/>
          </w:tcPr>
          <w:p w14:paraId="4D558875">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34D2A93">
            <w:pPr>
              <w:rPr>
                <w:rFonts w:hint="eastAsia" w:ascii="仿宋" w:hAnsi="仿宋" w:eastAsia="仿宋" w:cs="仿宋"/>
                <w:lang w:val="en-US" w:eastAsia="zh-CN"/>
              </w:rPr>
            </w:pPr>
          </w:p>
        </w:tc>
      </w:tr>
      <w:tr w14:paraId="0994A2A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bottom w:val="single" w:color="auto" w:sz="4" w:space="0"/>
              <w:right w:val="outset" w:color="auto" w:sz="6" w:space="0"/>
            </w:tcBorders>
            <w:noWrap w:val="0"/>
            <w:vAlign w:val="center"/>
          </w:tcPr>
          <w:p w14:paraId="4CD0BB49">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7</w:t>
            </w:r>
          </w:p>
        </w:tc>
        <w:tc>
          <w:tcPr>
            <w:tcW w:w="741" w:type="pct"/>
            <w:vMerge w:val="restart"/>
            <w:tcBorders>
              <w:top w:val="single" w:color="auto" w:sz="4" w:space="0"/>
              <w:left w:val="outset" w:color="auto" w:sz="6" w:space="0"/>
              <w:bottom w:val="single" w:color="auto" w:sz="4" w:space="0"/>
              <w:right w:val="single" w:color="auto" w:sz="4" w:space="0"/>
            </w:tcBorders>
            <w:noWrap w:val="0"/>
            <w:vAlign w:val="center"/>
          </w:tcPr>
          <w:p w14:paraId="16BDBD6F">
            <w:pPr>
              <w:jc w:val="center"/>
              <w:rPr>
                <w:rFonts w:hint="eastAsia" w:ascii="仿宋" w:hAnsi="仿宋" w:eastAsia="仿宋" w:cs="仿宋"/>
                <w:sz w:val="21"/>
                <w:szCs w:val="21"/>
              </w:rPr>
            </w:pPr>
            <w:r>
              <w:rPr>
                <w:rFonts w:hint="eastAsia" w:ascii="仿宋" w:hAnsi="仿宋" w:eastAsia="仿宋" w:cs="仿宋"/>
                <w:sz w:val="21"/>
                <w:szCs w:val="21"/>
              </w:rPr>
              <w:t>垃圾收集与处理</w:t>
            </w:r>
          </w:p>
          <w:p w14:paraId="1DDAE842">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（4分）</w:t>
            </w:r>
          </w:p>
          <w:p w14:paraId="4D8F514C">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single" w:color="auto" w:sz="4" w:space="0"/>
              <w:bottom w:val="outset" w:color="auto" w:sz="6" w:space="0"/>
              <w:right w:val="single" w:color="auto" w:sz="4" w:space="0"/>
            </w:tcBorders>
            <w:noWrap w:val="0"/>
            <w:vAlign w:val="center"/>
          </w:tcPr>
          <w:p w14:paraId="68D48589">
            <w:pPr>
              <w:jc w:val="left"/>
              <w:rPr>
                <w:rFonts w:hint="eastAsia" w:ascii="仿宋" w:hAnsi="仿宋" w:eastAsia="仿宋" w:cs="仿宋"/>
                <w:sz w:val="21"/>
                <w:szCs w:val="21"/>
              </w:rPr>
            </w:pPr>
            <w:r>
              <w:rPr>
                <w:rFonts w:hint="eastAsia" w:ascii="仿宋" w:hAnsi="仿宋" w:eastAsia="仿宋" w:cs="仿宋"/>
                <w:sz w:val="21"/>
                <w:szCs w:val="21"/>
              </w:rPr>
              <w:t>灰尘、泥沙等粉尘性垃圾在运送途中应加以遮挡，防止垃圾掉落或飞扬引起二次污染；</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3637A91B">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7C4FD512">
            <w:pPr>
              <w:rPr>
                <w:rFonts w:hint="eastAsia" w:ascii="仿宋" w:hAnsi="仿宋" w:eastAsia="仿宋" w:cs="仿宋"/>
                <w:lang w:val="en-US" w:eastAsia="zh-CN"/>
              </w:rPr>
            </w:pPr>
          </w:p>
        </w:tc>
      </w:tr>
      <w:tr w14:paraId="6A38D62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outset" w:color="auto" w:sz="6" w:space="0"/>
            </w:tcBorders>
            <w:noWrap w:val="0"/>
            <w:vAlign w:val="center"/>
          </w:tcPr>
          <w:p w14:paraId="53497B33">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outset" w:color="auto" w:sz="6" w:space="0"/>
              <w:bottom w:val="single" w:color="auto" w:sz="4" w:space="0"/>
              <w:right w:val="single" w:color="auto" w:sz="4" w:space="0"/>
            </w:tcBorders>
            <w:noWrap w:val="0"/>
            <w:vAlign w:val="center"/>
          </w:tcPr>
          <w:p w14:paraId="221C3F37">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single" w:color="auto" w:sz="4" w:space="0"/>
              <w:bottom w:val="outset" w:color="auto" w:sz="6" w:space="0"/>
              <w:right w:val="single" w:color="auto" w:sz="4" w:space="0"/>
            </w:tcBorders>
            <w:noWrap w:val="0"/>
            <w:vAlign w:val="center"/>
          </w:tcPr>
          <w:p w14:paraId="140C3867">
            <w:pPr>
              <w:rPr>
                <w:rStyle w:val="50"/>
                <w:rFonts w:hint="eastAsia" w:ascii="仿宋" w:hAnsi="仿宋" w:eastAsia="仿宋" w:cs="仿宋"/>
                <w:color w:val="auto"/>
                <w:sz w:val="21"/>
                <w:szCs w:val="21"/>
                <w:lang w:val="en-US" w:eastAsia="zh-CN"/>
              </w:rPr>
            </w:pPr>
            <w:r>
              <w:rPr>
                <w:rFonts w:hint="eastAsia" w:ascii="仿宋" w:hAnsi="仿宋" w:eastAsia="仿宋" w:cs="仿宋"/>
                <w:sz w:val="21"/>
                <w:szCs w:val="21"/>
              </w:rPr>
              <w:t>废弃涂料、油漆等流质性垃圾在运送途中注意容器的封闭，防止溢流污染路面。</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726FC1DB">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5D4B08B">
            <w:pPr>
              <w:rPr>
                <w:rFonts w:hint="eastAsia" w:ascii="仿宋" w:hAnsi="仿宋" w:eastAsia="仿宋" w:cs="仿宋"/>
                <w:lang w:val="en-US" w:eastAsia="zh-CN"/>
              </w:rPr>
            </w:pPr>
          </w:p>
        </w:tc>
      </w:tr>
      <w:tr w14:paraId="562152F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bottom w:val="single" w:color="auto" w:sz="4" w:space="0"/>
              <w:right w:val="outset" w:color="auto" w:sz="6" w:space="0"/>
            </w:tcBorders>
            <w:noWrap w:val="0"/>
            <w:vAlign w:val="center"/>
          </w:tcPr>
          <w:p w14:paraId="6B16C725">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8</w:t>
            </w:r>
          </w:p>
        </w:tc>
        <w:tc>
          <w:tcPr>
            <w:tcW w:w="741" w:type="pct"/>
            <w:vMerge w:val="restart"/>
            <w:tcBorders>
              <w:top w:val="single" w:color="auto" w:sz="4" w:space="0"/>
              <w:left w:val="outset" w:color="auto" w:sz="6" w:space="0"/>
              <w:bottom w:val="single" w:color="auto" w:sz="4" w:space="0"/>
              <w:right w:val="outset" w:color="auto" w:sz="6" w:space="0"/>
            </w:tcBorders>
            <w:noWrap w:val="0"/>
            <w:vAlign w:val="center"/>
          </w:tcPr>
          <w:p w14:paraId="7367CAE9">
            <w:pPr>
              <w:jc w:val="center"/>
              <w:rPr>
                <w:rFonts w:hint="eastAsia" w:ascii="仿宋" w:hAnsi="仿宋" w:eastAsia="仿宋" w:cs="仿宋"/>
                <w:sz w:val="21"/>
                <w:szCs w:val="21"/>
              </w:rPr>
            </w:pPr>
            <w:r>
              <w:rPr>
                <w:rFonts w:hint="eastAsia" w:ascii="仿宋" w:hAnsi="仿宋" w:eastAsia="仿宋" w:cs="仿宋"/>
                <w:sz w:val="21"/>
                <w:szCs w:val="21"/>
              </w:rPr>
              <w:t>卫生消杀</w:t>
            </w:r>
          </w:p>
          <w:p w14:paraId="3DAEEB88">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（4分）</w:t>
            </w:r>
          </w:p>
        </w:tc>
        <w:tc>
          <w:tcPr>
            <w:tcW w:w="3236" w:type="pct"/>
            <w:tcBorders>
              <w:top w:val="outset" w:color="auto" w:sz="6" w:space="0"/>
              <w:left w:val="outset" w:color="auto" w:sz="6" w:space="0"/>
              <w:bottom w:val="outset" w:color="auto" w:sz="6" w:space="0"/>
              <w:right w:val="single" w:color="auto" w:sz="4" w:space="0"/>
            </w:tcBorders>
            <w:noWrap w:val="0"/>
            <w:vAlign w:val="center"/>
          </w:tcPr>
          <w:p w14:paraId="72714792">
            <w:pPr>
              <w:rPr>
                <w:rFonts w:hint="eastAsia" w:ascii="仿宋" w:hAnsi="仿宋" w:eastAsia="仿宋" w:cs="仿宋"/>
                <w:sz w:val="21"/>
                <w:szCs w:val="21"/>
              </w:rPr>
            </w:pPr>
            <w:r>
              <w:rPr>
                <w:rFonts w:hint="eastAsia" w:ascii="仿宋" w:hAnsi="仿宋" w:eastAsia="仿宋" w:cs="仿宋"/>
                <w:sz w:val="21"/>
                <w:szCs w:val="21"/>
              </w:rPr>
              <w:t>夏季等蚊、蝇</w:t>
            </w:r>
            <w:r>
              <w:rPr>
                <w:rFonts w:hint="eastAsia" w:ascii="仿宋" w:hAnsi="仿宋" w:eastAsia="仿宋" w:cs="仿宋"/>
                <w:sz w:val="21"/>
                <w:szCs w:val="21"/>
                <w:lang w:eastAsia="zh-CN"/>
              </w:rPr>
              <w:t>滋生</w:t>
            </w:r>
            <w:r>
              <w:rPr>
                <w:rFonts w:hint="eastAsia" w:ascii="仿宋" w:hAnsi="仿宋" w:eastAsia="仿宋" w:cs="仿宋"/>
                <w:sz w:val="21"/>
                <w:szCs w:val="21"/>
              </w:rPr>
              <w:t>季节每月消杀 2 次，其他根据季节制定具体计划；</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350059B7">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59DCB840">
            <w:pPr>
              <w:rPr>
                <w:rFonts w:hint="eastAsia" w:ascii="仿宋" w:hAnsi="仿宋" w:eastAsia="仿宋" w:cs="仿宋"/>
                <w:lang w:val="en-US" w:eastAsia="zh-CN"/>
              </w:rPr>
            </w:pPr>
          </w:p>
        </w:tc>
      </w:tr>
      <w:tr w14:paraId="09F1606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top w:val="single" w:color="auto" w:sz="4" w:space="0"/>
              <w:left w:val="single" w:color="auto" w:sz="4" w:space="0"/>
              <w:bottom w:val="single" w:color="auto" w:sz="4" w:space="0"/>
              <w:right w:val="outset" w:color="auto" w:sz="6" w:space="0"/>
            </w:tcBorders>
            <w:noWrap w:val="0"/>
            <w:vAlign w:val="center"/>
          </w:tcPr>
          <w:p w14:paraId="231DDA55">
            <w:pPr>
              <w:jc w:val="center"/>
              <w:rPr>
                <w:rFonts w:hint="eastAsia" w:ascii="仿宋" w:hAnsi="仿宋" w:eastAsia="仿宋" w:cs="仿宋"/>
                <w:sz w:val="21"/>
                <w:szCs w:val="21"/>
                <w:lang w:val="en-US" w:eastAsia="zh-CN"/>
              </w:rPr>
            </w:pPr>
          </w:p>
        </w:tc>
        <w:tc>
          <w:tcPr>
            <w:tcW w:w="741" w:type="pct"/>
            <w:vMerge w:val="continue"/>
            <w:tcBorders>
              <w:top w:val="single" w:color="auto" w:sz="4" w:space="0"/>
              <w:left w:val="outset" w:color="auto" w:sz="6" w:space="0"/>
              <w:bottom w:val="single" w:color="auto" w:sz="4" w:space="0"/>
              <w:right w:val="outset" w:color="auto" w:sz="6" w:space="0"/>
            </w:tcBorders>
            <w:noWrap w:val="0"/>
            <w:vAlign w:val="center"/>
          </w:tcPr>
          <w:p w14:paraId="19999375">
            <w:pPr>
              <w:jc w:val="center"/>
              <w:rPr>
                <w:rStyle w:val="50"/>
                <w:rFonts w:hint="eastAsia" w:ascii="仿宋" w:hAnsi="仿宋" w:eastAsia="仿宋" w:cs="仿宋"/>
                <w:color w:val="auto"/>
                <w:sz w:val="21"/>
                <w:szCs w:val="21"/>
                <w:lang w:val="en-US" w:eastAsia="zh-CN"/>
              </w:rPr>
            </w:pPr>
          </w:p>
        </w:tc>
        <w:tc>
          <w:tcPr>
            <w:tcW w:w="3236" w:type="pct"/>
            <w:tcBorders>
              <w:top w:val="outset" w:color="auto" w:sz="6" w:space="0"/>
              <w:left w:val="outset" w:color="auto" w:sz="6" w:space="0"/>
              <w:bottom w:val="single" w:color="auto" w:sz="4" w:space="0"/>
              <w:right w:val="single" w:color="auto" w:sz="4" w:space="0"/>
            </w:tcBorders>
            <w:noWrap w:val="0"/>
            <w:vAlign w:val="center"/>
          </w:tcPr>
          <w:p w14:paraId="57DDBB63">
            <w:pPr>
              <w:rPr>
                <w:rFonts w:hint="eastAsia" w:ascii="仿宋" w:hAnsi="仿宋" w:eastAsia="仿宋" w:cs="仿宋"/>
                <w:sz w:val="21"/>
                <w:szCs w:val="21"/>
              </w:rPr>
            </w:pPr>
            <w:r>
              <w:rPr>
                <w:rFonts w:hint="eastAsia" w:ascii="仿宋" w:hAnsi="仿宋" w:eastAsia="仿宋" w:cs="仿宋"/>
                <w:sz w:val="21"/>
                <w:szCs w:val="21"/>
              </w:rPr>
              <w:t>检查办公室、食堂，目视无苍蝇在飞。</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4CEE4361">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70BFC5FC">
            <w:pPr>
              <w:rPr>
                <w:rFonts w:hint="eastAsia" w:ascii="仿宋" w:hAnsi="仿宋" w:eastAsia="仿宋" w:cs="仿宋"/>
                <w:lang w:val="en-US" w:eastAsia="zh-CN"/>
              </w:rPr>
            </w:pPr>
          </w:p>
        </w:tc>
      </w:tr>
      <w:tr w14:paraId="00E5902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right w:val="outset" w:color="auto" w:sz="6" w:space="0"/>
            </w:tcBorders>
            <w:noWrap w:val="0"/>
            <w:vAlign w:val="center"/>
          </w:tcPr>
          <w:p w14:paraId="79AC3E23">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9</w:t>
            </w:r>
          </w:p>
        </w:tc>
        <w:tc>
          <w:tcPr>
            <w:tcW w:w="741" w:type="pct"/>
            <w:vMerge w:val="restart"/>
            <w:tcBorders>
              <w:top w:val="single" w:color="auto" w:sz="4" w:space="0"/>
              <w:left w:val="outset" w:color="auto" w:sz="6" w:space="0"/>
              <w:right w:val="outset" w:color="auto" w:sz="6" w:space="0"/>
            </w:tcBorders>
            <w:noWrap w:val="0"/>
            <w:vAlign w:val="center"/>
          </w:tcPr>
          <w:p w14:paraId="368F6136">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照明电器</w:t>
            </w:r>
          </w:p>
          <w:p w14:paraId="7027FAA9">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 8 分）</w:t>
            </w:r>
          </w:p>
          <w:p w14:paraId="54364805">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outset" w:color="auto" w:sz="6" w:space="0"/>
              <w:bottom w:val="single" w:color="auto" w:sz="4" w:space="0"/>
              <w:right w:val="single" w:color="auto" w:sz="4" w:space="0"/>
            </w:tcBorders>
            <w:noWrap w:val="0"/>
            <w:vAlign w:val="center"/>
          </w:tcPr>
          <w:p w14:paraId="4CA85EA9">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照明灯及附属设备(2m以下)每天擦拭一次， 特殊情况及时擦拭，保持照明灯及设备无灰尘、无污迹；</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6D604336">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766D6C20">
            <w:pPr>
              <w:rPr>
                <w:rFonts w:hint="eastAsia" w:ascii="仿宋" w:hAnsi="仿宋" w:eastAsia="仿宋" w:cs="仿宋"/>
                <w:lang w:val="en-US" w:eastAsia="zh-CN"/>
              </w:rPr>
            </w:pPr>
          </w:p>
        </w:tc>
      </w:tr>
      <w:tr w14:paraId="354D281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352BAC9A">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4B83E927">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outset" w:color="auto" w:sz="6" w:space="0"/>
              <w:bottom w:val="single" w:color="auto" w:sz="4" w:space="0"/>
              <w:right w:val="single" w:color="auto" w:sz="4" w:space="0"/>
            </w:tcBorders>
            <w:noWrap w:val="0"/>
            <w:vAlign w:val="center"/>
          </w:tcPr>
          <w:p w14:paraId="40179F4A">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照明设施、标牌，每天抹尘一一次， 做到无积尘、无污迹、透明度好；</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2C00CF72">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374B90B2">
            <w:pPr>
              <w:rPr>
                <w:rFonts w:hint="eastAsia" w:ascii="仿宋" w:hAnsi="仿宋" w:eastAsia="仿宋" w:cs="仿宋"/>
                <w:lang w:val="en-US" w:eastAsia="zh-CN"/>
              </w:rPr>
            </w:pPr>
          </w:p>
        </w:tc>
      </w:tr>
      <w:tr w14:paraId="64890AF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bottom w:val="single" w:color="auto" w:sz="4" w:space="0"/>
              <w:right w:val="outset" w:color="auto" w:sz="6" w:space="0"/>
            </w:tcBorders>
            <w:noWrap w:val="0"/>
            <w:vAlign w:val="center"/>
          </w:tcPr>
          <w:p w14:paraId="724A52A8">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single" w:color="auto" w:sz="4" w:space="0"/>
              <w:right w:val="outset" w:color="auto" w:sz="6" w:space="0"/>
            </w:tcBorders>
            <w:noWrap w:val="0"/>
            <w:vAlign w:val="center"/>
          </w:tcPr>
          <w:p w14:paraId="7100565C">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outset" w:color="auto" w:sz="6" w:space="0"/>
              <w:bottom w:val="single" w:color="auto" w:sz="4" w:space="0"/>
              <w:right w:val="single" w:color="auto" w:sz="4" w:space="0"/>
            </w:tcBorders>
            <w:noWrap w:val="0"/>
            <w:vAlign w:val="center"/>
          </w:tcPr>
          <w:p w14:paraId="50F6B2E6">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开关、消防器材、配电箱、电表箱等无灰尘、污渍，灯具无明显灰尘，透明度好。</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3CCFCE9F">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4DFA71B4">
            <w:pPr>
              <w:rPr>
                <w:rFonts w:hint="eastAsia" w:ascii="仿宋" w:hAnsi="仿宋" w:eastAsia="仿宋" w:cs="仿宋"/>
                <w:lang w:val="en-US" w:eastAsia="zh-CN"/>
              </w:rPr>
            </w:pPr>
          </w:p>
        </w:tc>
      </w:tr>
      <w:tr w14:paraId="7C05FFE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right w:val="outset" w:color="auto" w:sz="6" w:space="0"/>
            </w:tcBorders>
            <w:noWrap w:val="0"/>
            <w:vAlign w:val="center"/>
          </w:tcPr>
          <w:p w14:paraId="237F6D35">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10</w:t>
            </w:r>
          </w:p>
        </w:tc>
        <w:tc>
          <w:tcPr>
            <w:tcW w:w="741" w:type="pct"/>
            <w:vMerge w:val="restart"/>
            <w:tcBorders>
              <w:top w:val="single" w:color="auto" w:sz="4" w:space="0"/>
              <w:left w:val="outset" w:color="auto" w:sz="6" w:space="0"/>
              <w:right w:val="outset" w:color="auto" w:sz="6" w:space="0"/>
            </w:tcBorders>
            <w:noWrap w:val="0"/>
            <w:vAlign w:val="center"/>
          </w:tcPr>
          <w:p w14:paraId="1BE7ECD5">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窗户玻璃</w:t>
            </w:r>
          </w:p>
          <w:p w14:paraId="729AE9F4">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 6 分）</w:t>
            </w:r>
          </w:p>
          <w:p w14:paraId="43E45958">
            <w:pPr>
              <w:jc w:val="center"/>
              <w:rPr>
                <w:rStyle w:val="50"/>
                <w:rFonts w:hint="eastAsia" w:ascii="仿宋" w:hAnsi="仿宋" w:eastAsia="仿宋" w:cs="仿宋"/>
                <w:color w:val="auto"/>
                <w:sz w:val="21"/>
                <w:szCs w:val="21"/>
                <w:lang w:val="en-US" w:eastAsia="zh-CN"/>
              </w:rPr>
            </w:pPr>
          </w:p>
          <w:p w14:paraId="48982D64">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outset" w:color="auto" w:sz="6" w:space="0"/>
              <w:bottom w:val="single" w:color="auto" w:sz="4" w:space="0"/>
              <w:right w:val="single" w:color="auto" w:sz="4" w:space="0"/>
            </w:tcBorders>
            <w:noWrap w:val="0"/>
            <w:vAlign w:val="center"/>
          </w:tcPr>
          <w:p w14:paraId="320147BA">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门、窗槽等，每天按巡回路线用柔软毛巾先湿后干擦拭、去除污垢、污迹、4手印等，适当使用光亮剂、保持明亮、无灰尘、印迹；</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64492F67">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356E8A45">
            <w:pPr>
              <w:rPr>
                <w:rFonts w:hint="eastAsia" w:ascii="仿宋" w:hAnsi="仿宋" w:eastAsia="仿宋" w:cs="仿宋"/>
                <w:lang w:val="en-US" w:eastAsia="zh-CN"/>
              </w:rPr>
            </w:pPr>
          </w:p>
        </w:tc>
      </w:tr>
      <w:tr w14:paraId="348E4C9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bottom w:val="single" w:color="auto" w:sz="4" w:space="0"/>
              <w:right w:val="outset" w:color="auto" w:sz="6" w:space="0"/>
            </w:tcBorders>
            <w:noWrap w:val="0"/>
            <w:vAlign w:val="center"/>
          </w:tcPr>
          <w:p w14:paraId="354E0D48">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single" w:color="auto" w:sz="4" w:space="0"/>
              <w:right w:val="outset" w:color="auto" w:sz="6" w:space="0"/>
            </w:tcBorders>
            <w:noWrap w:val="0"/>
            <w:vAlign w:val="center"/>
          </w:tcPr>
          <w:p w14:paraId="6FB6EBF2">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outset" w:color="auto" w:sz="6" w:space="0"/>
              <w:bottom w:val="single" w:color="auto" w:sz="4" w:space="0"/>
              <w:right w:val="single" w:color="auto" w:sz="4" w:space="0"/>
            </w:tcBorders>
            <w:noWrap w:val="0"/>
            <w:vAlign w:val="center"/>
          </w:tcPr>
          <w:p w14:paraId="39F98165">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门窗玻璃整洁、明亮、无明显污渍，无灰尘，污垢，蜘蛛网等。</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5B15FDD8">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48FB18C1">
            <w:pPr>
              <w:rPr>
                <w:rFonts w:hint="eastAsia" w:ascii="仿宋" w:hAnsi="仿宋" w:eastAsia="仿宋" w:cs="仿宋"/>
                <w:lang w:val="en-US" w:eastAsia="zh-CN"/>
              </w:rPr>
            </w:pPr>
          </w:p>
        </w:tc>
      </w:tr>
      <w:tr w14:paraId="1CC6145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left w:val="single" w:color="auto" w:sz="4" w:space="0"/>
              <w:right w:val="outset" w:color="auto" w:sz="6" w:space="0"/>
            </w:tcBorders>
            <w:noWrap w:val="0"/>
            <w:vAlign w:val="center"/>
          </w:tcPr>
          <w:p w14:paraId="7E82C444">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11</w:t>
            </w:r>
          </w:p>
        </w:tc>
        <w:tc>
          <w:tcPr>
            <w:tcW w:w="741" w:type="pct"/>
            <w:vMerge w:val="restart"/>
            <w:tcBorders>
              <w:left w:val="outset" w:color="auto" w:sz="6" w:space="0"/>
              <w:right w:val="outset" w:color="auto" w:sz="6" w:space="0"/>
            </w:tcBorders>
            <w:noWrap w:val="0"/>
            <w:vAlign w:val="center"/>
          </w:tcPr>
          <w:p w14:paraId="54528B3C">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垃圾清理及道路清扫</w:t>
            </w:r>
          </w:p>
          <w:p w14:paraId="2B78629F">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（10分）</w:t>
            </w:r>
          </w:p>
        </w:tc>
        <w:tc>
          <w:tcPr>
            <w:tcW w:w="3236" w:type="pct"/>
            <w:tcBorders>
              <w:top w:val="single" w:color="auto" w:sz="4" w:space="0"/>
              <w:left w:val="outset" w:color="auto" w:sz="6" w:space="0"/>
              <w:bottom w:val="single" w:color="auto" w:sz="4" w:space="0"/>
              <w:right w:val="single" w:color="auto" w:sz="4" w:space="0"/>
            </w:tcBorders>
            <w:noWrap w:val="0"/>
            <w:vAlign w:val="center"/>
          </w:tcPr>
          <w:p w14:paraId="199EA83F">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巡视垃圾桶，垃圾桶满及时清倒；</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7ED5943D">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23A8EB3A">
            <w:pPr>
              <w:rPr>
                <w:rFonts w:hint="eastAsia" w:ascii="仿宋" w:hAnsi="仿宋" w:eastAsia="仿宋" w:cs="仿宋"/>
                <w:lang w:val="en-US" w:eastAsia="zh-CN"/>
              </w:rPr>
            </w:pPr>
          </w:p>
        </w:tc>
      </w:tr>
      <w:tr w14:paraId="2BC3C48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2F112690">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02C2AB77">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outset" w:color="auto" w:sz="6" w:space="0"/>
              <w:bottom w:val="single" w:color="auto" w:sz="4" w:space="0"/>
              <w:right w:val="single" w:color="auto" w:sz="4" w:space="0"/>
            </w:tcBorders>
            <w:noWrap w:val="0"/>
            <w:vAlign w:val="center"/>
          </w:tcPr>
          <w:p w14:paraId="4173E74F">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垃圾清垃圾桶外表及时擦洗，保持桶外表面清洁光亮、无污渍，每周冲洗一次，垃圾桶无异味；</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4B22F984">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07806345">
            <w:pPr>
              <w:rPr>
                <w:rFonts w:hint="eastAsia" w:ascii="仿宋" w:hAnsi="仿宋" w:eastAsia="仿宋" w:cs="仿宋"/>
                <w:lang w:val="en-US" w:eastAsia="zh-CN"/>
              </w:rPr>
            </w:pPr>
          </w:p>
        </w:tc>
      </w:tr>
      <w:tr w14:paraId="1E7861C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622B4E05">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11DD16DD">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outset" w:color="auto" w:sz="6" w:space="0"/>
              <w:bottom w:val="single" w:color="auto" w:sz="4" w:space="0"/>
              <w:right w:val="single" w:color="auto" w:sz="4" w:space="0"/>
            </w:tcBorders>
            <w:noWrap w:val="0"/>
            <w:vAlign w:val="center"/>
          </w:tcPr>
          <w:p w14:paraId="33442A4F">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每日对所负责区域进行清洁，不留卫生死角和盲区。道路清洁，无杂物、白色垃圾等；</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625C8974">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74E7D4A">
            <w:pPr>
              <w:rPr>
                <w:rFonts w:hint="eastAsia" w:ascii="仿宋" w:hAnsi="仿宋" w:eastAsia="仿宋" w:cs="仿宋"/>
                <w:lang w:val="en-US" w:eastAsia="zh-CN"/>
              </w:rPr>
            </w:pPr>
          </w:p>
        </w:tc>
      </w:tr>
      <w:tr w14:paraId="5A15B2E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47958A04">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13F2C117">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outset" w:color="auto" w:sz="6" w:space="0"/>
              <w:bottom w:val="single" w:color="auto" w:sz="4" w:space="0"/>
              <w:right w:val="single" w:color="auto" w:sz="4" w:space="0"/>
            </w:tcBorders>
            <w:noWrap w:val="0"/>
            <w:vAlign w:val="center"/>
          </w:tcPr>
          <w:p w14:paraId="10E7D55F">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所辖区域内的垃圾箱(桶)要及时清理，垃圾不外溢，并保证垃圾桶(箱)外表干净；</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5866142B">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5A9650D7">
            <w:pPr>
              <w:rPr>
                <w:rFonts w:hint="eastAsia" w:ascii="仿宋" w:hAnsi="仿宋" w:eastAsia="仿宋" w:cs="仿宋"/>
                <w:lang w:val="en-US" w:eastAsia="zh-CN"/>
              </w:rPr>
            </w:pPr>
          </w:p>
        </w:tc>
      </w:tr>
      <w:tr w14:paraId="7852DF4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bottom w:val="single" w:color="auto" w:sz="4" w:space="0"/>
              <w:right w:val="outset" w:color="auto" w:sz="6" w:space="0"/>
            </w:tcBorders>
            <w:noWrap w:val="0"/>
            <w:vAlign w:val="center"/>
          </w:tcPr>
          <w:p w14:paraId="062E7A89">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single" w:color="auto" w:sz="4" w:space="0"/>
              <w:right w:val="outset" w:color="auto" w:sz="6" w:space="0"/>
            </w:tcBorders>
            <w:noWrap w:val="0"/>
            <w:vAlign w:val="center"/>
          </w:tcPr>
          <w:p w14:paraId="1F9F76AE">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outset" w:color="auto" w:sz="6" w:space="0"/>
              <w:bottom w:val="single" w:color="auto" w:sz="4" w:space="0"/>
              <w:right w:val="single" w:color="auto" w:sz="4" w:space="0"/>
            </w:tcBorders>
            <w:noWrap w:val="0"/>
            <w:vAlign w:val="center"/>
          </w:tcPr>
          <w:p w14:paraId="4D25821F">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前沿道路地面保持沙土、杂物、纸屑、烟蒂、落叶、白色垃圾、无明显抛撒物等。</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22FEEA6B">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61A9817">
            <w:pPr>
              <w:rPr>
                <w:rFonts w:hint="eastAsia" w:ascii="仿宋" w:hAnsi="仿宋" w:eastAsia="仿宋" w:cs="仿宋"/>
                <w:lang w:val="en-US" w:eastAsia="zh-CN"/>
              </w:rPr>
            </w:pPr>
          </w:p>
        </w:tc>
      </w:tr>
      <w:tr w14:paraId="7B84B84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restart"/>
            <w:tcBorders>
              <w:top w:val="single" w:color="auto" w:sz="4" w:space="0"/>
              <w:left w:val="single" w:color="auto" w:sz="4" w:space="0"/>
              <w:right w:val="outset" w:color="auto" w:sz="6" w:space="0"/>
            </w:tcBorders>
            <w:noWrap w:val="0"/>
            <w:vAlign w:val="center"/>
          </w:tcPr>
          <w:p w14:paraId="1E0FA6CA">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12</w:t>
            </w:r>
          </w:p>
        </w:tc>
        <w:tc>
          <w:tcPr>
            <w:tcW w:w="741" w:type="pct"/>
            <w:vMerge w:val="restart"/>
            <w:tcBorders>
              <w:top w:val="single" w:color="auto" w:sz="4" w:space="0"/>
              <w:left w:val="outset" w:color="auto" w:sz="6" w:space="0"/>
              <w:right w:val="outset" w:color="auto" w:sz="6" w:space="0"/>
            </w:tcBorders>
            <w:noWrap w:val="0"/>
            <w:vAlign w:val="center"/>
          </w:tcPr>
          <w:p w14:paraId="70419CFB">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综合管理</w:t>
            </w:r>
          </w:p>
          <w:p w14:paraId="2B7ABABB">
            <w:pPr>
              <w:jc w:val="cente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（10分）</w:t>
            </w:r>
          </w:p>
        </w:tc>
        <w:tc>
          <w:tcPr>
            <w:tcW w:w="3236" w:type="pct"/>
            <w:tcBorders>
              <w:top w:val="single" w:color="auto" w:sz="4" w:space="0"/>
              <w:left w:val="outset" w:color="auto" w:sz="6" w:space="0"/>
              <w:bottom w:val="single" w:color="auto" w:sz="4" w:space="0"/>
              <w:right w:val="single" w:color="auto" w:sz="4" w:space="0"/>
            </w:tcBorders>
            <w:noWrap w:val="0"/>
            <w:vAlign w:val="center"/>
          </w:tcPr>
          <w:p w14:paraId="58784C57">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派驻现场的人员是否符合合同约定、招标文件要求。未经报备批准不得随意变更派驻人员；</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6E7FE9CC">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641A2962">
            <w:pPr>
              <w:rPr>
                <w:rFonts w:hint="eastAsia" w:ascii="仿宋" w:hAnsi="仿宋" w:eastAsia="仿宋" w:cs="仿宋"/>
                <w:lang w:val="en-US" w:eastAsia="zh-CN"/>
              </w:rPr>
            </w:pPr>
          </w:p>
        </w:tc>
      </w:tr>
      <w:tr w14:paraId="600C10F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5955B9D3">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29C9D993">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outset" w:color="auto" w:sz="6" w:space="0"/>
              <w:bottom w:val="single" w:color="auto" w:sz="4" w:space="0"/>
              <w:right w:val="single" w:color="auto" w:sz="4" w:space="0"/>
            </w:tcBorders>
            <w:noWrap w:val="0"/>
            <w:vAlign w:val="center"/>
          </w:tcPr>
          <w:p w14:paraId="73959211">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综合管理坚守岗位，执行岗位责任制，按时交接班，严禁脱岗，缺岗；</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5078A572">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72AFAA3F">
            <w:pPr>
              <w:rPr>
                <w:rFonts w:hint="eastAsia" w:ascii="仿宋" w:hAnsi="仿宋" w:eastAsia="仿宋" w:cs="仿宋"/>
                <w:lang w:val="en-US" w:eastAsia="zh-CN"/>
              </w:rPr>
            </w:pPr>
          </w:p>
        </w:tc>
      </w:tr>
      <w:tr w14:paraId="49AC2D3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2DC8C65A">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010E57DB">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outset" w:color="auto" w:sz="6" w:space="0"/>
              <w:bottom w:val="single" w:color="auto" w:sz="4" w:space="0"/>
              <w:right w:val="single" w:color="auto" w:sz="4" w:space="0"/>
            </w:tcBorders>
            <w:noWrap w:val="0"/>
            <w:vAlign w:val="center"/>
          </w:tcPr>
          <w:p w14:paraId="78A3925C">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保洁工具按指定地点存放；</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73C7E2F1">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22D93FCA">
            <w:pPr>
              <w:rPr>
                <w:rFonts w:hint="eastAsia" w:ascii="仿宋" w:hAnsi="仿宋" w:eastAsia="仿宋" w:cs="仿宋"/>
                <w:lang w:val="en-US" w:eastAsia="zh-CN"/>
              </w:rPr>
            </w:pPr>
          </w:p>
        </w:tc>
      </w:tr>
      <w:tr w14:paraId="6473BFC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2" w:type="pct"/>
            <w:vMerge w:val="continue"/>
            <w:tcBorders>
              <w:left w:val="single" w:color="auto" w:sz="4" w:space="0"/>
              <w:right w:val="outset" w:color="auto" w:sz="6" w:space="0"/>
            </w:tcBorders>
            <w:noWrap w:val="0"/>
            <w:vAlign w:val="center"/>
          </w:tcPr>
          <w:p w14:paraId="0C95A724">
            <w:pPr>
              <w:jc w:val="center"/>
              <w:rPr>
                <w:rFonts w:hint="eastAsia" w:ascii="仿宋" w:hAnsi="仿宋" w:eastAsia="仿宋" w:cs="仿宋"/>
                <w:sz w:val="21"/>
                <w:szCs w:val="21"/>
                <w:lang w:val="en-US" w:eastAsia="zh-CN"/>
              </w:rPr>
            </w:pPr>
          </w:p>
        </w:tc>
        <w:tc>
          <w:tcPr>
            <w:tcW w:w="741" w:type="pct"/>
            <w:vMerge w:val="continue"/>
            <w:tcBorders>
              <w:left w:val="outset" w:color="auto" w:sz="6" w:space="0"/>
              <w:right w:val="outset" w:color="auto" w:sz="6" w:space="0"/>
            </w:tcBorders>
            <w:noWrap w:val="0"/>
            <w:vAlign w:val="center"/>
          </w:tcPr>
          <w:p w14:paraId="308F5A1F">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outset" w:color="auto" w:sz="6" w:space="0"/>
              <w:bottom w:val="single" w:color="auto" w:sz="4" w:space="0"/>
              <w:right w:val="single" w:color="auto" w:sz="4" w:space="0"/>
            </w:tcBorders>
            <w:noWrap w:val="0"/>
            <w:vAlign w:val="center"/>
          </w:tcPr>
          <w:p w14:paraId="3ABE68D3">
            <w:pPr>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不服从采购人安排，不服从现场管理。</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094CC182">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350292BE">
            <w:pPr>
              <w:rPr>
                <w:rFonts w:hint="eastAsia" w:ascii="仿宋" w:hAnsi="仿宋" w:eastAsia="仿宋" w:cs="仿宋"/>
                <w:lang w:val="en-US" w:eastAsia="zh-CN"/>
              </w:rPr>
            </w:pPr>
          </w:p>
        </w:tc>
      </w:tr>
      <w:tr w14:paraId="2E143E7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292" w:type="pct"/>
            <w:vMerge w:val="continue"/>
            <w:tcBorders>
              <w:left w:val="single" w:color="auto" w:sz="4" w:space="0"/>
              <w:bottom w:val="single" w:color="auto" w:sz="4" w:space="0"/>
              <w:right w:val="outset" w:color="auto" w:sz="6" w:space="0"/>
            </w:tcBorders>
            <w:noWrap w:val="0"/>
            <w:vAlign w:val="center"/>
          </w:tcPr>
          <w:p w14:paraId="18123D0C">
            <w:pPr>
              <w:jc w:val="center"/>
              <w:rPr>
                <w:rFonts w:hint="eastAsia" w:ascii="仿宋" w:hAnsi="仿宋" w:eastAsia="仿宋" w:cs="仿宋"/>
                <w:sz w:val="21"/>
                <w:szCs w:val="21"/>
                <w:lang w:val="en-US" w:eastAsia="zh-CN"/>
              </w:rPr>
            </w:pPr>
          </w:p>
        </w:tc>
        <w:tc>
          <w:tcPr>
            <w:tcW w:w="741" w:type="pct"/>
            <w:vMerge w:val="continue"/>
            <w:tcBorders>
              <w:left w:val="outset" w:color="auto" w:sz="6" w:space="0"/>
              <w:bottom w:val="single" w:color="auto" w:sz="4" w:space="0"/>
              <w:right w:val="outset" w:color="auto" w:sz="6" w:space="0"/>
            </w:tcBorders>
            <w:noWrap w:val="0"/>
            <w:vAlign w:val="center"/>
          </w:tcPr>
          <w:p w14:paraId="5E812836">
            <w:pPr>
              <w:jc w:val="center"/>
              <w:rPr>
                <w:rStyle w:val="50"/>
                <w:rFonts w:hint="eastAsia" w:ascii="仿宋" w:hAnsi="仿宋" w:eastAsia="仿宋" w:cs="仿宋"/>
                <w:color w:val="auto"/>
                <w:sz w:val="21"/>
                <w:szCs w:val="21"/>
                <w:lang w:val="en-US" w:eastAsia="zh-CN"/>
              </w:rPr>
            </w:pPr>
          </w:p>
        </w:tc>
        <w:tc>
          <w:tcPr>
            <w:tcW w:w="3236" w:type="pct"/>
            <w:tcBorders>
              <w:top w:val="single" w:color="auto" w:sz="4" w:space="0"/>
              <w:left w:val="outset" w:color="auto" w:sz="6" w:space="0"/>
              <w:bottom w:val="single" w:color="auto" w:sz="4" w:space="0"/>
              <w:right w:val="single" w:color="auto" w:sz="4" w:space="0"/>
            </w:tcBorders>
            <w:noWrap w:val="0"/>
            <w:vAlign w:val="center"/>
          </w:tcPr>
          <w:p w14:paraId="31FFF24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50"/>
                <w:rFonts w:hint="eastAsia" w:ascii="仿宋" w:hAnsi="仿宋" w:eastAsia="仿宋" w:cs="仿宋"/>
                <w:color w:val="auto"/>
                <w:sz w:val="21"/>
                <w:szCs w:val="21"/>
                <w:lang w:val="en-US" w:eastAsia="zh-CN"/>
              </w:rPr>
            </w:pPr>
            <w:r>
              <w:rPr>
                <w:rStyle w:val="50"/>
                <w:rFonts w:hint="eastAsia" w:ascii="仿宋" w:hAnsi="仿宋" w:eastAsia="仿宋" w:cs="仿宋"/>
                <w:color w:val="auto"/>
                <w:sz w:val="21"/>
                <w:szCs w:val="21"/>
                <w:lang w:val="en-US" w:eastAsia="zh-CN"/>
              </w:rPr>
              <w:t>不服从采购人安排，不服从现场管理。</w:t>
            </w:r>
            <w:r>
              <w:rPr>
                <w:rFonts w:hint="eastAsia" w:ascii="仿宋" w:hAnsi="仿宋" w:eastAsia="仿宋" w:cs="仿宋"/>
                <w:sz w:val="21"/>
                <w:szCs w:val="21"/>
              </w:rPr>
              <w:t>保洁方案所有节假日以及大型活动期间的物业服务单位应按照业主单位需求制定详细的保洁工作方案，报业主单位审批后按照方案落实。</w:t>
            </w:r>
          </w:p>
        </w:tc>
        <w:tc>
          <w:tcPr>
            <w:tcW w:w="409" w:type="pct"/>
            <w:tcBorders>
              <w:top w:val="outset" w:color="auto" w:sz="6" w:space="0"/>
              <w:left w:val="single" w:color="auto" w:sz="4" w:space="0"/>
              <w:bottom w:val="outset" w:color="auto" w:sz="6" w:space="0"/>
              <w:right w:val="outset" w:color="auto" w:sz="6" w:space="0"/>
            </w:tcBorders>
            <w:noWrap w:val="0"/>
            <w:vAlign w:val="center"/>
          </w:tcPr>
          <w:p w14:paraId="6012C813">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320" w:type="pct"/>
            <w:tcBorders>
              <w:top w:val="outset" w:color="auto" w:sz="6" w:space="0"/>
              <w:left w:val="outset" w:color="auto" w:sz="6" w:space="0"/>
              <w:bottom w:val="outset" w:color="auto" w:sz="6" w:space="0"/>
              <w:right w:val="outset" w:color="auto" w:sz="6" w:space="0"/>
            </w:tcBorders>
            <w:noWrap w:val="0"/>
            <w:vAlign w:val="center"/>
          </w:tcPr>
          <w:p w14:paraId="1C8B6E20">
            <w:pPr>
              <w:rPr>
                <w:rFonts w:hint="eastAsia" w:ascii="仿宋" w:hAnsi="仿宋" w:eastAsia="仿宋" w:cs="仿宋"/>
                <w:lang w:val="en-US" w:eastAsia="zh-CN"/>
              </w:rPr>
            </w:pPr>
          </w:p>
        </w:tc>
      </w:tr>
    </w:tbl>
    <w:p w14:paraId="104D7380">
      <w:pPr>
        <w:pStyle w:val="7"/>
        <w:jc w:val="both"/>
        <w:rPr>
          <w:rStyle w:val="50"/>
          <w:rFonts w:hint="eastAsia" w:ascii="仿宋" w:hAnsi="仿宋" w:eastAsia="仿宋" w:cs="仿宋"/>
          <w:b/>
          <w:bCs/>
          <w:color w:val="auto"/>
          <w:sz w:val="32"/>
          <w:szCs w:val="28"/>
          <w:highlight w:val="none"/>
        </w:rPr>
      </w:pPr>
    </w:p>
    <w:p w14:paraId="6813046D">
      <w:pPr>
        <w:pStyle w:val="33"/>
        <w:snapToGrid w:val="0"/>
        <w:spacing w:before="120" w:after="120" w:line="360" w:lineRule="auto"/>
        <w:jc w:val="center"/>
        <w:rPr>
          <w:rFonts w:hint="eastAsia" w:ascii="仿宋" w:hAnsi="仿宋" w:eastAsia="仿宋" w:cs="仿宋"/>
          <w:b/>
          <w:bCs w:val="0"/>
          <w:caps w:val="0"/>
          <w:color w:val="auto"/>
          <w:sz w:val="44"/>
        </w:rPr>
      </w:pPr>
    </w:p>
    <w:p w14:paraId="4B794359">
      <w:pPr>
        <w:keepNext/>
        <w:keepLines/>
        <w:pageBreakBefore/>
        <w:jc w:val="center"/>
        <w:outlineLvl w:val="0"/>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第六章  </w:t>
      </w:r>
      <w:r>
        <w:rPr>
          <w:rFonts w:hint="eastAsia" w:ascii="仿宋" w:hAnsi="仿宋" w:eastAsia="仿宋" w:cs="仿宋"/>
          <w:b/>
          <w:color w:val="000000"/>
          <w:sz w:val="44"/>
          <w:szCs w:val="44"/>
          <w:lang w:eastAsia="zh-CN"/>
        </w:rPr>
        <w:t>响应文件</w:t>
      </w:r>
      <w:r>
        <w:rPr>
          <w:rFonts w:hint="eastAsia" w:ascii="仿宋" w:hAnsi="仿宋" w:eastAsia="仿宋" w:cs="仿宋"/>
          <w:b/>
          <w:color w:val="000000"/>
          <w:sz w:val="44"/>
          <w:szCs w:val="44"/>
        </w:rPr>
        <w:t>格式</w:t>
      </w:r>
      <w:bookmarkEnd w:id="199"/>
      <w:bookmarkEnd w:id="200"/>
      <w:bookmarkEnd w:id="201"/>
      <w:bookmarkEnd w:id="202"/>
      <w:bookmarkEnd w:id="203"/>
      <w:bookmarkEnd w:id="204"/>
    </w:p>
    <w:p w14:paraId="6035AAC7">
      <w:pPr>
        <w:rPr>
          <w:rFonts w:hint="eastAsia" w:ascii="仿宋" w:hAnsi="仿宋" w:eastAsia="仿宋" w:cs="仿宋"/>
          <w:color w:val="000000"/>
        </w:rPr>
      </w:pPr>
      <w:bookmarkStart w:id="210" w:name="EB819316f773b24a75aef829f9b72900c0"/>
    </w:p>
    <w:p w14:paraId="182743C9">
      <w:pPr>
        <w:rPr>
          <w:rFonts w:hint="eastAsia" w:ascii="仿宋" w:hAnsi="仿宋" w:eastAsia="仿宋" w:cs="仿宋"/>
          <w:b/>
          <w:color w:val="000000"/>
          <w:sz w:val="72"/>
        </w:rPr>
      </w:pPr>
      <w:bookmarkStart w:id="211" w:name="_Toc15716"/>
    </w:p>
    <w:p w14:paraId="7D5F7FA9">
      <w:pPr>
        <w:rPr>
          <w:rFonts w:hint="eastAsia" w:ascii="仿宋" w:hAnsi="仿宋" w:eastAsia="仿宋" w:cs="仿宋"/>
          <w:b/>
          <w:color w:val="000000"/>
          <w:sz w:val="72"/>
        </w:rPr>
      </w:pPr>
    </w:p>
    <w:p w14:paraId="666820AC">
      <w:pPr>
        <w:rPr>
          <w:rFonts w:hint="eastAsia" w:ascii="仿宋" w:hAnsi="仿宋" w:eastAsia="仿宋" w:cs="仿宋"/>
          <w:b/>
          <w:color w:val="000000"/>
          <w:sz w:val="72"/>
        </w:rPr>
      </w:pPr>
    </w:p>
    <w:p w14:paraId="69C3E2F6">
      <w:pPr>
        <w:jc w:val="center"/>
        <w:rPr>
          <w:rFonts w:hint="eastAsia" w:ascii="仿宋" w:hAnsi="仿宋" w:eastAsia="仿宋" w:cs="仿宋"/>
          <w:b/>
          <w:color w:val="000000"/>
          <w:sz w:val="72"/>
        </w:rPr>
      </w:pPr>
      <w:r>
        <w:rPr>
          <w:rFonts w:hint="eastAsia" w:ascii="仿宋" w:hAnsi="仿宋" w:eastAsia="仿宋" w:cs="仿宋"/>
          <w:b/>
          <w:color w:val="000000"/>
          <w:sz w:val="72"/>
        </w:rPr>
        <w:t>投  标  文  件</w:t>
      </w:r>
    </w:p>
    <w:p w14:paraId="60BCDF1F">
      <w:pPr>
        <w:jc w:val="center"/>
        <w:rPr>
          <w:rFonts w:hint="eastAsia" w:ascii="仿宋" w:hAnsi="仿宋" w:eastAsia="仿宋" w:cs="仿宋"/>
          <w:b/>
          <w:color w:val="000000"/>
          <w:sz w:val="72"/>
        </w:rPr>
      </w:pPr>
    </w:p>
    <w:p w14:paraId="5A0D4A05">
      <w:pPr>
        <w:jc w:val="center"/>
        <w:rPr>
          <w:rFonts w:hint="eastAsia" w:ascii="仿宋" w:hAnsi="仿宋" w:eastAsia="仿宋" w:cs="仿宋"/>
          <w:b/>
          <w:color w:val="000000"/>
          <w:sz w:val="72"/>
        </w:rPr>
      </w:pPr>
    </w:p>
    <w:p w14:paraId="00AB3B1B">
      <w:pPr>
        <w:jc w:val="center"/>
        <w:rPr>
          <w:rFonts w:hint="eastAsia" w:ascii="仿宋" w:hAnsi="仿宋" w:eastAsia="仿宋" w:cs="仿宋"/>
          <w:b/>
          <w:color w:val="000000"/>
          <w:sz w:val="72"/>
        </w:rPr>
      </w:pPr>
    </w:p>
    <w:p w14:paraId="01257F91">
      <w:pPr>
        <w:jc w:val="center"/>
        <w:rPr>
          <w:rFonts w:hint="eastAsia" w:ascii="仿宋" w:hAnsi="仿宋" w:eastAsia="仿宋" w:cs="仿宋"/>
          <w:b/>
          <w:color w:val="000000"/>
          <w:sz w:val="72"/>
        </w:rPr>
      </w:pPr>
    </w:p>
    <w:p w14:paraId="22D7D44A">
      <w:pPr>
        <w:jc w:val="center"/>
        <w:rPr>
          <w:rFonts w:hint="eastAsia" w:ascii="仿宋" w:hAnsi="仿宋" w:eastAsia="仿宋" w:cs="仿宋"/>
          <w:b/>
          <w:color w:val="000000"/>
          <w:sz w:val="72"/>
        </w:rPr>
      </w:pPr>
    </w:p>
    <w:p w14:paraId="157AEF34">
      <w:pPr>
        <w:jc w:val="center"/>
        <w:rPr>
          <w:rFonts w:hint="eastAsia" w:ascii="仿宋" w:hAnsi="仿宋" w:eastAsia="仿宋" w:cs="仿宋"/>
          <w:b/>
          <w:color w:val="000000"/>
          <w:sz w:val="36"/>
        </w:rPr>
      </w:pPr>
    </w:p>
    <w:p w14:paraId="69468657">
      <w:pPr>
        <w:jc w:val="center"/>
        <w:rPr>
          <w:rFonts w:hint="eastAsia" w:ascii="仿宋" w:hAnsi="仿宋" w:eastAsia="仿宋" w:cs="仿宋"/>
          <w:b/>
          <w:color w:val="000000"/>
          <w:sz w:val="36"/>
        </w:rPr>
      </w:pPr>
    </w:p>
    <w:p w14:paraId="42C87E71">
      <w:pPr>
        <w:jc w:val="center"/>
        <w:rPr>
          <w:rFonts w:hint="eastAsia" w:ascii="仿宋" w:hAnsi="仿宋" w:eastAsia="仿宋" w:cs="仿宋"/>
          <w:b/>
          <w:color w:val="000000"/>
          <w:sz w:val="36"/>
        </w:rPr>
      </w:pPr>
    </w:p>
    <w:p w14:paraId="3EA920FC">
      <w:pPr>
        <w:ind w:firstLine="1084"/>
        <w:rPr>
          <w:rFonts w:hint="eastAsia" w:ascii="仿宋" w:hAnsi="仿宋" w:eastAsia="仿宋" w:cs="仿宋"/>
          <w:b/>
          <w:color w:val="000000"/>
          <w:sz w:val="36"/>
        </w:rPr>
      </w:pPr>
      <w:r>
        <w:rPr>
          <w:rFonts w:hint="eastAsia" w:ascii="仿宋" w:hAnsi="仿宋" w:eastAsia="仿宋" w:cs="仿宋"/>
          <w:b/>
          <w:color w:val="000000"/>
          <w:sz w:val="36"/>
        </w:rPr>
        <w:t>项 目 名 称：</w:t>
      </w:r>
      <w:r>
        <w:rPr>
          <w:rFonts w:hint="eastAsia" w:ascii="仿宋" w:hAnsi="仿宋" w:eastAsia="仿宋" w:cs="仿宋"/>
          <w:b/>
          <w:color w:val="000000"/>
          <w:sz w:val="36"/>
          <w:u w:val="single"/>
        </w:rPr>
        <w:t xml:space="preserve">               </w:t>
      </w:r>
    </w:p>
    <w:p w14:paraId="273F4761">
      <w:pPr>
        <w:ind w:firstLine="1084"/>
        <w:rPr>
          <w:rFonts w:hint="eastAsia" w:ascii="仿宋" w:hAnsi="仿宋" w:eastAsia="仿宋" w:cs="仿宋"/>
          <w:b/>
          <w:color w:val="000000"/>
          <w:sz w:val="36"/>
          <w:u w:val="single"/>
        </w:rPr>
      </w:pPr>
      <w:r>
        <w:rPr>
          <w:rFonts w:hint="eastAsia" w:ascii="仿宋" w:hAnsi="仿宋" w:eastAsia="仿宋" w:cs="仿宋"/>
          <w:b/>
          <w:color w:val="000000"/>
          <w:sz w:val="36"/>
        </w:rPr>
        <w:t>项 目 编 号：</w:t>
      </w:r>
      <w:r>
        <w:rPr>
          <w:rFonts w:hint="eastAsia" w:ascii="仿宋" w:hAnsi="仿宋" w:eastAsia="仿宋" w:cs="仿宋"/>
          <w:b/>
          <w:color w:val="000000"/>
          <w:sz w:val="36"/>
          <w:u w:val="single"/>
        </w:rPr>
        <w:t xml:space="preserve">               </w:t>
      </w:r>
    </w:p>
    <w:p w14:paraId="12B68958">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w:t>
      </w:r>
      <w:r>
        <w:rPr>
          <w:rFonts w:hint="eastAsia" w:ascii="仿宋" w:hAnsi="仿宋" w:eastAsia="仿宋" w:cs="仿宋"/>
          <w:b/>
          <w:color w:val="000000"/>
          <w:sz w:val="36"/>
          <w:lang w:eastAsia="zh-CN"/>
        </w:rPr>
        <w:t>供应商</w:t>
      </w:r>
      <w:r>
        <w:rPr>
          <w:rFonts w:hint="eastAsia" w:ascii="仿宋" w:hAnsi="仿宋" w:eastAsia="仿宋" w:cs="仿宋"/>
          <w:b/>
          <w:color w:val="000000"/>
          <w:sz w:val="36"/>
        </w:rPr>
        <w:t>名称 ：</w:t>
      </w:r>
      <w:r>
        <w:rPr>
          <w:rFonts w:hint="eastAsia" w:ascii="仿宋" w:hAnsi="仿宋" w:eastAsia="仿宋" w:cs="仿宋"/>
          <w:b/>
          <w:color w:val="000000"/>
          <w:sz w:val="36"/>
          <w:u w:val="single"/>
        </w:rPr>
        <w:t>（盖CA电子公章）</w:t>
      </w:r>
    </w:p>
    <w:p w14:paraId="0774D645">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bookmarkEnd w:id="211"/>
    </w:p>
    <w:p w14:paraId="0E813A64">
      <w:pPr>
        <w:pStyle w:val="340"/>
        <w:rPr>
          <w:rFonts w:hint="eastAsia" w:ascii="仿宋" w:hAnsi="仿宋" w:eastAsia="仿宋" w:cs="仿宋"/>
          <w:color w:val="000000"/>
        </w:rPr>
      </w:pPr>
    </w:p>
    <w:p w14:paraId="4445A055">
      <w:pPr>
        <w:pStyle w:val="340"/>
        <w:rPr>
          <w:rFonts w:hint="eastAsia" w:ascii="仿宋" w:hAnsi="仿宋" w:eastAsia="仿宋" w:cs="仿宋"/>
          <w:color w:val="000000"/>
        </w:rPr>
      </w:pPr>
    </w:p>
    <w:p w14:paraId="556AADD2">
      <w:pPr>
        <w:pStyle w:val="340"/>
        <w:rPr>
          <w:rFonts w:hint="eastAsia" w:ascii="仿宋" w:hAnsi="仿宋" w:eastAsia="仿宋" w:cs="仿宋"/>
          <w:color w:val="000000"/>
        </w:rPr>
      </w:pPr>
    </w:p>
    <w:p w14:paraId="5CEC3558">
      <w:pPr>
        <w:pStyle w:val="340"/>
        <w:rPr>
          <w:rFonts w:hint="eastAsia" w:ascii="仿宋" w:hAnsi="仿宋" w:eastAsia="仿宋" w:cs="仿宋"/>
          <w:color w:val="000000"/>
        </w:rPr>
      </w:pPr>
    </w:p>
    <w:bookmarkEnd w:id="210"/>
    <w:p w14:paraId="596723B2">
      <w:pPr>
        <w:pStyle w:val="340"/>
        <w:rPr>
          <w:rFonts w:hint="eastAsia" w:ascii="仿宋" w:hAnsi="仿宋" w:eastAsia="仿宋" w:cs="仿宋"/>
          <w:color w:val="000000"/>
        </w:rPr>
      </w:pPr>
    </w:p>
    <w:p w14:paraId="3BB42A0C">
      <w:pPr>
        <w:pStyle w:val="340"/>
        <w:rPr>
          <w:rFonts w:hint="eastAsia" w:ascii="仿宋" w:hAnsi="仿宋" w:eastAsia="仿宋" w:cs="仿宋"/>
          <w:color w:val="000000"/>
        </w:rPr>
      </w:pPr>
    </w:p>
    <w:p w14:paraId="79B44A68">
      <w:pPr>
        <w:pStyle w:val="340"/>
        <w:rPr>
          <w:rFonts w:hint="eastAsia" w:ascii="仿宋" w:hAnsi="仿宋" w:eastAsia="仿宋" w:cs="仿宋"/>
          <w:color w:val="000000"/>
        </w:rPr>
      </w:pPr>
    </w:p>
    <w:p w14:paraId="3D88BB3F">
      <w:pPr>
        <w:pStyle w:val="340"/>
        <w:spacing w:line="360" w:lineRule="auto"/>
        <w:jc w:val="center"/>
        <w:rPr>
          <w:rFonts w:hint="eastAsia" w:ascii="仿宋" w:hAnsi="仿宋" w:eastAsia="仿宋" w:cs="仿宋"/>
          <w:b/>
          <w:bCs/>
          <w:color w:val="000000"/>
          <w:sz w:val="32"/>
          <w:szCs w:val="32"/>
        </w:rPr>
      </w:pPr>
    </w:p>
    <w:p w14:paraId="0DEEF0AE">
      <w:pPr>
        <w:pStyle w:val="340"/>
        <w:spacing w:line="360" w:lineRule="auto"/>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lang w:eastAsia="zh-CN"/>
        </w:rPr>
        <w:t>响应文件</w:t>
      </w:r>
      <w:r>
        <w:rPr>
          <w:rFonts w:hint="eastAsia" w:ascii="仿宋" w:hAnsi="仿宋" w:eastAsia="仿宋" w:cs="仿宋"/>
          <w:b/>
          <w:bCs/>
          <w:color w:val="000000"/>
          <w:sz w:val="32"/>
          <w:szCs w:val="32"/>
        </w:rPr>
        <w:t>目录</w:t>
      </w:r>
    </w:p>
    <w:p w14:paraId="1E04B27A">
      <w:pPr>
        <w:pStyle w:val="340"/>
        <w:spacing w:line="360" w:lineRule="auto"/>
        <w:rPr>
          <w:rFonts w:hint="eastAsia" w:ascii="仿宋" w:hAnsi="仿宋" w:eastAsia="仿宋" w:cs="仿宋"/>
          <w:color w:val="000000"/>
          <w:sz w:val="28"/>
          <w:szCs w:val="28"/>
        </w:rPr>
      </w:pPr>
    </w:p>
    <w:p w14:paraId="5ABA160C">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一、投标函</w:t>
      </w:r>
    </w:p>
    <w:p w14:paraId="2D0AB98B">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二、法人授权书</w:t>
      </w:r>
    </w:p>
    <w:p w14:paraId="705A2EFD">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三、开标一览表</w:t>
      </w:r>
    </w:p>
    <w:p w14:paraId="4F6476F4">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四、分项报价表</w:t>
      </w:r>
    </w:p>
    <w:p w14:paraId="20B9ED7A">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五、中小企业或残疾人福利性单位声明函</w:t>
      </w:r>
    </w:p>
    <w:p w14:paraId="4DBD35BB">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六、项目</w:t>
      </w:r>
      <w:r>
        <w:rPr>
          <w:rFonts w:hint="eastAsia" w:ascii="仿宋" w:hAnsi="仿宋" w:eastAsia="仿宋" w:cs="仿宋"/>
          <w:color w:val="000000"/>
          <w:sz w:val="28"/>
          <w:szCs w:val="28"/>
          <w:lang w:val="en-US" w:eastAsia="zh-CN"/>
        </w:rPr>
        <w:t>组成员经验</w:t>
      </w:r>
    </w:p>
    <w:p w14:paraId="71C03DE7">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七</w:t>
      </w:r>
      <w:r>
        <w:rPr>
          <w:rFonts w:hint="eastAsia" w:ascii="仿宋" w:hAnsi="仿宋" w:eastAsia="仿宋" w:cs="仿宋"/>
          <w:color w:val="000000"/>
          <w:sz w:val="28"/>
          <w:szCs w:val="28"/>
        </w:rPr>
        <w:t>、企业业绩</w:t>
      </w:r>
    </w:p>
    <w:p w14:paraId="0BCAE985">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八</w:t>
      </w:r>
      <w:r>
        <w:rPr>
          <w:rFonts w:hint="eastAsia" w:ascii="仿宋" w:hAnsi="仿宋" w:eastAsia="仿宋" w:cs="仿宋"/>
          <w:color w:val="000000"/>
          <w:sz w:val="28"/>
          <w:szCs w:val="28"/>
        </w:rPr>
        <w:t>、</w:t>
      </w:r>
      <w:bookmarkStart w:id="212" w:name="OLE_LINK41"/>
      <w:r>
        <w:rPr>
          <w:rFonts w:hint="eastAsia" w:ascii="仿宋" w:hAnsi="仿宋" w:eastAsia="仿宋" w:cs="仿宋"/>
          <w:color w:val="000000"/>
          <w:sz w:val="28"/>
          <w:szCs w:val="28"/>
        </w:rPr>
        <w:t>人员配备要求承诺函</w:t>
      </w:r>
      <w:bookmarkEnd w:id="212"/>
    </w:p>
    <w:p w14:paraId="46BBE19E">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九</w:t>
      </w:r>
      <w:r>
        <w:rPr>
          <w:rFonts w:hint="eastAsia" w:ascii="仿宋" w:hAnsi="仿宋" w:eastAsia="仿宋" w:cs="仿宋"/>
          <w:color w:val="000000"/>
          <w:sz w:val="28"/>
          <w:szCs w:val="28"/>
        </w:rPr>
        <w:t>、服务要求承诺（一）及相关服务方案</w:t>
      </w:r>
    </w:p>
    <w:p w14:paraId="7F41AE73">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十、服务要求承诺（二）及相关服务方案</w:t>
      </w:r>
    </w:p>
    <w:p w14:paraId="78EE666F">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十</w:t>
      </w:r>
      <w:r>
        <w:rPr>
          <w:rFonts w:hint="eastAsia" w:ascii="仿宋" w:hAnsi="仿宋" w:eastAsia="仿宋" w:cs="仿宋"/>
          <w:color w:val="000000"/>
          <w:sz w:val="28"/>
          <w:szCs w:val="28"/>
          <w:lang w:val="en-US" w:eastAsia="zh-CN"/>
        </w:rPr>
        <w:t>一</w:t>
      </w:r>
      <w:r>
        <w:rPr>
          <w:rFonts w:hint="eastAsia" w:ascii="仿宋" w:hAnsi="仿宋" w:eastAsia="仿宋" w:cs="仿宋"/>
          <w:color w:val="000000"/>
          <w:sz w:val="28"/>
          <w:szCs w:val="28"/>
        </w:rPr>
        <w:t>、考核标准承诺</w:t>
      </w:r>
    </w:p>
    <w:p w14:paraId="52B768E7">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十</w:t>
      </w:r>
      <w:r>
        <w:rPr>
          <w:rFonts w:hint="eastAsia" w:ascii="仿宋" w:hAnsi="仿宋" w:eastAsia="仿宋" w:cs="仿宋"/>
          <w:color w:val="000000"/>
          <w:sz w:val="28"/>
          <w:szCs w:val="28"/>
          <w:lang w:val="en-US" w:eastAsia="zh-CN"/>
        </w:rPr>
        <w:t>二</w:t>
      </w:r>
      <w:r>
        <w:rPr>
          <w:rFonts w:hint="eastAsia" w:ascii="仿宋" w:hAnsi="仿宋" w:eastAsia="仿宋" w:cs="仿宋"/>
          <w:color w:val="000000"/>
          <w:sz w:val="28"/>
          <w:szCs w:val="28"/>
        </w:rPr>
        <w:t>、投标所需其他材料</w:t>
      </w:r>
    </w:p>
    <w:p w14:paraId="007F9F18">
      <w:pPr>
        <w:rPr>
          <w:rFonts w:hint="eastAsia" w:ascii="仿宋" w:hAnsi="仿宋" w:eastAsia="仿宋" w:cs="仿宋"/>
          <w:color w:val="000000"/>
        </w:rPr>
      </w:pPr>
      <w:bookmarkStart w:id="213" w:name="_Toc20577"/>
      <w:bookmarkStart w:id="214" w:name="_Toc26005"/>
    </w:p>
    <w:p w14:paraId="4FDC4C84">
      <w:pPr>
        <w:rPr>
          <w:rFonts w:hint="eastAsia" w:ascii="仿宋" w:hAnsi="仿宋" w:eastAsia="仿宋" w:cs="仿宋"/>
          <w:color w:val="000000"/>
        </w:rPr>
      </w:pPr>
    </w:p>
    <w:p w14:paraId="111F1272">
      <w:pPr>
        <w:rPr>
          <w:rFonts w:hint="eastAsia" w:ascii="仿宋" w:hAnsi="仿宋" w:eastAsia="仿宋" w:cs="仿宋"/>
          <w:color w:val="000000"/>
        </w:rPr>
      </w:pPr>
    </w:p>
    <w:p w14:paraId="7E27CA43">
      <w:pPr>
        <w:rPr>
          <w:rFonts w:hint="eastAsia" w:ascii="仿宋" w:hAnsi="仿宋" w:eastAsia="仿宋" w:cs="仿宋"/>
          <w:color w:val="000000"/>
        </w:rPr>
      </w:pPr>
    </w:p>
    <w:p w14:paraId="00716B28">
      <w:pPr>
        <w:rPr>
          <w:rFonts w:hint="eastAsia" w:ascii="仿宋" w:hAnsi="仿宋" w:eastAsia="仿宋" w:cs="仿宋"/>
          <w:color w:val="000000"/>
        </w:rPr>
      </w:pPr>
    </w:p>
    <w:p w14:paraId="21E7C83B">
      <w:pPr>
        <w:rPr>
          <w:rFonts w:hint="eastAsia" w:ascii="仿宋" w:hAnsi="仿宋" w:eastAsia="仿宋" w:cs="仿宋"/>
          <w:color w:val="000000"/>
        </w:rPr>
      </w:pPr>
    </w:p>
    <w:p w14:paraId="39880C0D">
      <w:pPr>
        <w:rPr>
          <w:rFonts w:hint="eastAsia" w:ascii="仿宋" w:hAnsi="仿宋" w:eastAsia="仿宋" w:cs="仿宋"/>
          <w:color w:val="000000"/>
        </w:rPr>
      </w:pPr>
    </w:p>
    <w:p w14:paraId="30095F3A">
      <w:pPr>
        <w:rPr>
          <w:rFonts w:hint="eastAsia" w:ascii="仿宋" w:hAnsi="仿宋" w:eastAsia="仿宋" w:cs="仿宋"/>
          <w:color w:val="000000"/>
        </w:rPr>
      </w:pPr>
    </w:p>
    <w:p w14:paraId="04456E77">
      <w:pPr>
        <w:rPr>
          <w:rFonts w:hint="eastAsia" w:ascii="仿宋" w:hAnsi="仿宋" w:eastAsia="仿宋" w:cs="仿宋"/>
          <w:color w:val="000000"/>
        </w:rPr>
      </w:pPr>
    </w:p>
    <w:p w14:paraId="18590DE7">
      <w:pPr>
        <w:rPr>
          <w:rFonts w:hint="eastAsia" w:ascii="仿宋" w:hAnsi="仿宋" w:eastAsia="仿宋" w:cs="仿宋"/>
          <w:color w:val="000000"/>
        </w:rPr>
      </w:pPr>
    </w:p>
    <w:p w14:paraId="35AB7B98">
      <w:pPr>
        <w:rPr>
          <w:rFonts w:hint="eastAsia" w:ascii="仿宋" w:hAnsi="仿宋" w:eastAsia="仿宋" w:cs="仿宋"/>
          <w:color w:val="000000"/>
        </w:rPr>
      </w:pPr>
    </w:p>
    <w:p w14:paraId="14834FE7">
      <w:pPr>
        <w:rPr>
          <w:rFonts w:hint="eastAsia" w:ascii="仿宋" w:hAnsi="仿宋" w:eastAsia="仿宋" w:cs="仿宋"/>
          <w:color w:val="000000"/>
        </w:rPr>
      </w:pPr>
    </w:p>
    <w:p w14:paraId="09DE7138">
      <w:pPr>
        <w:rPr>
          <w:rFonts w:hint="eastAsia" w:ascii="仿宋" w:hAnsi="仿宋" w:eastAsia="仿宋" w:cs="仿宋"/>
          <w:color w:val="000000"/>
        </w:rPr>
      </w:pPr>
    </w:p>
    <w:p w14:paraId="75FED6E9">
      <w:pPr>
        <w:rPr>
          <w:rFonts w:hint="eastAsia" w:ascii="仿宋" w:hAnsi="仿宋" w:eastAsia="仿宋" w:cs="仿宋"/>
          <w:color w:val="000000"/>
        </w:rPr>
      </w:pPr>
    </w:p>
    <w:p w14:paraId="4628F793">
      <w:pPr>
        <w:rPr>
          <w:rFonts w:hint="eastAsia" w:ascii="仿宋" w:hAnsi="仿宋" w:eastAsia="仿宋" w:cs="仿宋"/>
          <w:color w:val="000000"/>
        </w:rPr>
      </w:pPr>
    </w:p>
    <w:p w14:paraId="54E80D66">
      <w:pPr>
        <w:rPr>
          <w:rFonts w:hint="eastAsia" w:ascii="仿宋" w:hAnsi="仿宋" w:eastAsia="仿宋" w:cs="仿宋"/>
          <w:color w:val="000000"/>
        </w:rPr>
      </w:pPr>
    </w:p>
    <w:p w14:paraId="4DE9F9B7">
      <w:pPr>
        <w:rPr>
          <w:rFonts w:hint="eastAsia" w:ascii="仿宋" w:hAnsi="仿宋" w:eastAsia="仿宋" w:cs="仿宋"/>
          <w:color w:val="000000"/>
        </w:rPr>
      </w:pPr>
    </w:p>
    <w:p w14:paraId="09A241E0">
      <w:pPr>
        <w:pStyle w:val="350"/>
        <w:outlineLvl w:val="1"/>
        <w:rPr>
          <w:rFonts w:hint="eastAsia" w:ascii="仿宋" w:hAnsi="仿宋" w:eastAsia="仿宋" w:cs="仿宋"/>
          <w:highlight w:val="none"/>
        </w:rPr>
      </w:pPr>
      <w:bookmarkStart w:id="215" w:name="_Toc8978"/>
      <w:r>
        <w:rPr>
          <w:rFonts w:hint="eastAsia" w:ascii="仿宋" w:hAnsi="仿宋" w:eastAsia="仿宋" w:cs="仿宋"/>
          <w:b/>
          <w:bCs w:val="0"/>
          <w:color w:val="000000"/>
        </w:rPr>
        <w:t>一</w:t>
      </w:r>
      <w:r>
        <w:rPr>
          <w:rFonts w:hint="eastAsia" w:ascii="仿宋" w:hAnsi="仿宋" w:eastAsia="仿宋" w:cs="仿宋"/>
          <w:b/>
          <w:bCs w:val="0"/>
          <w:color w:val="000000"/>
        </w:rPr>
        <w:t>、投标函</w:t>
      </w:r>
      <w:bookmarkEnd w:id="213"/>
      <w:bookmarkEnd w:id="214"/>
      <w:bookmarkEnd w:id="215"/>
    </w:p>
    <w:p w14:paraId="4BE9A7FA">
      <w:pPr>
        <w:pStyle w:val="351"/>
        <w:jc w:val="center"/>
        <w:rPr>
          <w:rFonts w:hint="eastAsia" w:ascii="仿宋" w:hAnsi="仿宋" w:eastAsia="仿宋" w:cs="仿宋"/>
          <w:bCs/>
          <w:color w:val="000000"/>
          <w:sz w:val="32"/>
          <w:szCs w:val="32"/>
        </w:rPr>
      </w:pPr>
    </w:p>
    <w:p w14:paraId="53A049E6">
      <w:pPr>
        <w:pStyle w:val="351"/>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投标函</w:t>
      </w:r>
    </w:p>
    <w:p w14:paraId="40DBCDB0">
      <w:pPr>
        <w:pStyle w:val="351"/>
        <w:spacing w:line="500" w:lineRule="exact"/>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lang w:val="en-US" w:eastAsia="zh-CN"/>
        </w:rPr>
        <w:t>泗洪县公安局</w:t>
      </w:r>
      <w:r>
        <w:rPr>
          <w:rFonts w:hint="eastAsia" w:ascii="仿宋" w:hAnsi="仿宋" w:eastAsia="仿宋" w:cs="仿宋"/>
          <w:color w:val="000000"/>
          <w:sz w:val="24"/>
          <w:szCs w:val="24"/>
          <w:u w:val="single"/>
        </w:rPr>
        <w:t>：</w:t>
      </w:r>
    </w:p>
    <w:p w14:paraId="1A1EBDE4">
      <w:pPr>
        <w:pStyle w:val="351"/>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根据已收到的项目编号为</w:t>
      </w:r>
      <w:r>
        <w:rPr>
          <w:rFonts w:hint="eastAsia" w:ascii="仿宋" w:hAnsi="仿宋" w:eastAsia="仿宋" w:cs="仿宋"/>
          <w:color w:val="000000"/>
          <w:sz w:val="24"/>
          <w:szCs w:val="24"/>
          <w:u w:val="single"/>
        </w:rPr>
        <w:t>JSZC-321324-JZCG-C2026-0006</w:t>
      </w:r>
      <w:r>
        <w:rPr>
          <w:rFonts w:hint="eastAsia" w:ascii="仿宋" w:hAnsi="仿宋" w:eastAsia="仿宋" w:cs="仿宋"/>
          <w:color w:val="000000"/>
          <w:sz w:val="24"/>
          <w:szCs w:val="24"/>
        </w:rPr>
        <w:t>的</w:t>
      </w:r>
      <w:r>
        <w:rPr>
          <w:rFonts w:hint="eastAsia" w:ascii="仿宋" w:hAnsi="仿宋" w:eastAsia="仿宋" w:cs="仿宋"/>
          <w:color w:val="000000"/>
          <w:sz w:val="24"/>
          <w:szCs w:val="24"/>
          <w:u w:val="single"/>
          <w:lang w:val="en-US" w:eastAsia="zh-CN"/>
        </w:rPr>
        <w:t>泗洪县交通管理大队车驾管物业服务采购项目</w:t>
      </w:r>
      <w:r>
        <w:rPr>
          <w:rFonts w:hint="eastAsia" w:ascii="仿宋" w:hAnsi="仿宋" w:eastAsia="仿宋" w:cs="仿宋"/>
          <w:color w:val="000000"/>
          <w:sz w:val="24"/>
          <w:szCs w:val="24"/>
        </w:rPr>
        <w:t>的招标文件，我方在参加本项目招投标活动中，特作出如下承诺：</w:t>
      </w:r>
    </w:p>
    <w:p w14:paraId="7645811B">
      <w:pPr>
        <w:pStyle w:val="351"/>
        <w:spacing w:line="500" w:lineRule="exact"/>
        <w:ind w:firstLine="480"/>
        <w:jc w:val="left"/>
        <w:rPr>
          <w:rFonts w:hint="eastAsia" w:ascii="仿宋" w:hAnsi="仿宋" w:eastAsia="仿宋" w:cs="仿宋"/>
          <w:color w:val="000000"/>
          <w:sz w:val="24"/>
        </w:rPr>
      </w:pPr>
      <w:r>
        <w:rPr>
          <w:rFonts w:hint="eastAsia" w:ascii="仿宋" w:hAnsi="仿宋" w:eastAsia="仿宋" w:cs="仿宋"/>
          <w:color w:val="000000"/>
          <w:sz w:val="24"/>
          <w:szCs w:val="24"/>
        </w:rPr>
        <w:t>一、我方</w:t>
      </w:r>
      <w:r>
        <w:rPr>
          <w:rFonts w:hint="eastAsia" w:ascii="仿宋" w:hAnsi="仿宋" w:eastAsia="仿宋" w:cs="仿宋"/>
          <w:color w:val="000000"/>
          <w:sz w:val="24"/>
        </w:rPr>
        <w:t>具备《中华人民共和国政府采购法》第二十二条第一款规定的6项条件；</w:t>
      </w:r>
    </w:p>
    <w:p w14:paraId="1A56B535">
      <w:pPr>
        <w:pStyle w:val="351"/>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782F7253">
      <w:pPr>
        <w:pStyle w:val="351"/>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三、我方按招标文件要求提交</w:t>
      </w:r>
      <w:r>
        <w:rPr>
          <w:rFonts w:hint="eastAsia" w:ascii="仿宋" w:hAnsi="仿宋" w:eastAsia="仿宋" w:cs="仿宋"/>
          <w:color w:val="000000"/>
          <w:sz w:val="24"/>
          <w:szCs w:val="24"/>
          <w:lang w:eastAsia="zh-CN"/>
        </w:rPr>
        <w:t>响应文件</w:t>
      </w:r>
      <w:r>
        <w:rPr>
          <w:rFonts w:hint="eastAsia" w:ascii="仿宋" w:hAnsi="仿宋" w:eastAsia="仿宋" w:cs="仿宋"/>
          <w:color w:val="000000"/>
          <w:sz w:val="24"/>
          <w:szCs w:val="24"/>
        </w:rPr>
        <w:t>，响应招标文件规定的投标有效期；</w:t>
      </w:r>
    </w:p>
    <w:p w14:paraId="3D3A59FF">
      <w:pPr>
        <w:pStyle w:val="351"/>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四、如果我方的</w:t>
      </w:r>
      <w:r>
        <w:rPr>
          <w:rFonts w:hint="eastAsia" w:ascii="仿宋" w:hAnsi="仿宋" w:eastAsia="仿宋" w:cs="仿宋"/>
          <w:color w:val="000000"/>
          <w:sz w:val="24"/>
          <w:szCs w:val="24"/>
          <w:lang w:eastAsia="zh-CN"/>
        </w:rPr>
        <w:t>响应文件</w:t>
      </w:r>
      <w:r>
        <w:rPr>
          <w:rFonts w:hint="eastAsia" w:ascii="仿宋" w:hAnsi="仿宋" w:eastAsia="仿宋" w:cs="仿宋"/>
          <w:color w:val="000000"/>
          <w:sz w:val="24"/>
          <w:szCs w:val="24"/>
        </w:rPr>
        <w:t>被接受，我方将按《中华人民共和国民法典（第三编合同）》及其他有关法律、法规的规定，按期、按质、按量交付采购单位，全面做到履约守信；</w:t>
      </w:r>
    </w:p>
    <w:p w14:paraId="75DFEA3F">
      <w:pPr>
        <w:pStyle w:val="351"/>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五、我方若违背本声明及承诺约定，经查实，自愿接受采购人及相关主管部门相应的规定处理，并依法承担相应的法律责任。</w:t>
      </w:r>
    </w:p>
    <w:p w14:paraId="6A538AD7">
      <w:pPr>
        <w:pStyle w:val="351"/>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六、我方同意采购人、采购代理机构将本函上网公开。</w:t>
      </w:r>
    </w:p>
    <w:p w14:paraId="1E9CA5B6">
      <w:pPr>
        <w:pStyle w:val="351"/>
        <w:spacing w:line="500" w:lineRule="exact"/>
        <w:ind w:firstLine="480"/>
        <w:jc w:val="left"/>
        <w:rPr>
          <w:rFonts w:hint="eastAsia" w:ascii="仿宋" w:hAnsi="仿宋" w:eastAsia="仿宋" w:cs="仿宋"/>
          <w:color w:val="000000"/>
          <w:sz w:val="24"/>
          <w:szCs w:val="24"/>
        </w:rPr>
      </w:pPr>
    </w:p>
    <w:p w14:paraId="3E1659AA">
      <w:pPr>
        <w:pStyle w:val="351"/>
        <w:spacing w:line="500" w:lineRule="exact"/>
        <w:jc w:val="left"/>
        <w:rPr>
          <w:rFonts w:hint="eastAsia" w:ascii="仿宋" w:hAnsi="仿宋" w:eastAsia="仿宋" w:cs="仿宋"/>
          <w:color w:val="000000"/>
          <w:sz w:val="24"/>
          <w:szCs w:val="24"/>
        </w:rPr>
      </w:pPr>
    </w:p>
    <w:p w14:paraId="03E426FC">
      <w:pPr>
        <w:pStyle w:val="351"/>
        <w:spacing w:line="50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 xml:space="preserve">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（盖CA电子公章）</w:t>
      </w:r>
    </w:p>
    <w:p w14:paraId="7F94A1CA">
      <w:pPr>
        <w:pStyle w:val="351"/>
        <w:ind w:firstLine="480"/>
        <w:rPr>
          <w:rFonts w:hint="eastAsia" w:ascii="仿宋" w:hAnsi="仿宋" w:eastAsia="仿宋" w:cs="仿宋"/>
          <w:color w:val="000000"/>
          <w:sz w:val="24"/>
          <w:szCs w:val="24"/>
        </w:rPr>
      </w:pPr>
    </w:p>
    <w:p w14:paraId="6CC969DC">
      <w:pPr>
        <w:pStyle w:val="351"/>
        <w:ind w:firstLine="480"/>
        <w:rPr>
          <w:rFonts w:hint="eastAsia" w:ascii="仿宋" w:hAnsi="仿宋" w:eastAsia="仿宋" w:cs="仿宋"/>
          <w:color w:val="000000"/>
        </w:rPr>
      </w:pPr>
      <w:r>
        <w:rPr>
          <w:rFonts w:hint="eastAsia" w:ascii="仿宋" w:hAnsi="仿宋" w:eastAsia="仿宋" w:cs="仿宋"/>
          <w:color w:val="000000"/>
          <w:sz w:val="24"/>
          <w:szCs w:val="24"/>
        </w:rPr>
        <w:t>日期：    年    月   日</w:t>
      </w:r>
    </w:p>
    <w:p w14:paraId="50226DC3">
      <w:pPr>
        <w:rPr>
          <w:rFonts w:hint="eastAsia" w:ascii="仿宋" w:hAnsi="仿宋" w:eastAsia="仿宋" w:cs="仿宋"/>
          <w:color w:val="000000"/>
        </w:rPr>
      </w:pPr>
    </w:p>
    <w:p w14:paraId="3C1BCDB2">
      <w:pPr>
        <w:rPr>
          <w:rFonts w:hint="eastAsia" w:ascii="仿宋" w:hAnsi="仿宋" w:eastAsia="仿宋" w:cs="仿宋"/>
          <w:color w:val="000000"/>
        </w:rPr>
      </w:pPr>
    </w:p>
    <w:p w14:paraId="3D625AD3">
      <w:pPr>
        <w:rPr>
          <w:rFonts w:hint="eastAsia" w:ascii="仿宋" w:hAnsi="仿宋" w:eastAsia="仿宋" w:cs="仿宋"/>
          <w:color w:val="000000"/>
        </w:rPr>
      </w:pPr>
    </w:p>
    <w:p w14:paraId="2CBDE318">
      <w:pPr>
        <w:rPr>
          <w:rFonts w:hint="eastAsia" w:ascii="仿宋" w:hAnsi="仿宋" w:eastAsia="仿宋" w:cs="仿宋"/>
          <w:color w:val="000000"/>
        </w:rPr>
      </w:pPr>
    </w:p>
    <w:p w14:paraId="4FC50773">
      <w:pPr>
        <w:rPr>
          <w:rFonts w:hint="eastAsia" w:ascii="仿宋" w:hAnsi="仿宋" w:eastAsia="仿宋" w:cs="仿宋"/>
          <w:color w:val="000000"/>
        </w:rPr>
      </w:pPr>
    </w:p>
    <w:p w14:paraId="31D61596">
      <w:pPr>
        <w:rPr>
          <w:rFonts w:hint="eastAsia" w:ascii="仿宋" w:hAnsi="仿宋" w:eastAsia="仿宋" w:cs="仿宋"/>
          <w:color w:val="000000"/>
        </w:rPr>
      </w:pPr>
    </w:p>
    <w:p w14:paraId="7D8C40B8">
      <w:pPr>
        <w:rPr>
          <w:rFonts w:hint="eastAsia" w:ascii="仿宋" w:hAnsi="仿宋" w:eastAsia="仿宋" w:cs="仿宋"/>
          <w:color w:val="000000"/>
        </w:rPr>
      </w:pPr>
    </w:p>
    <w:p w14:paraId="25342E8A">
      <w:pPr>
        <w:rPr>
          <w:rFonts w:hint="eastAsia" w:ascii="仿宋" w:hAnsi="仿宋" w:eastAsia="仿宋" w:cs="仿宋"/>
          <w:color w:val="000000"/>
        </w:rPr>
      </w:pPr>
    </w:p>
    <w:p w14:paraId="66AA7C5A">
      <w:pPr>
        <w:rPr>
          <w:rFonts w:hint="eastAsia" w:ascii="仿宋" w:hAnsi="仿宋" w:eastAsia="仿宋" w:cs="仿宋"/>
          <w:color w:val="000000"/>
        </w:rPr>
      </w:pPr>
    </w:p>
    <w:p w14:paraId="6D12BD65">
      <w:pPr>
        <w:rPr>
          <w:rFonts w:hint="eastAsia" w:ascii="仿宋" w:hAnsi="仿宋" w:eastAsia="仿宋" w:cs="仿宋"/>
          <w:color w:val="000000"/>
        </w:rPr>
      </w:pPr>
    </w:p>
    <w:p w14:paraId="62261BAA">
      <w:pPr>
        <w:rPr>
          <w:rFonts w:hint="eastAsia" w:ascii="仿宋" w:hAnsi="仿宋" w:eastAsia="仿宋" w:cs="仿宋"/>
          <w:color w:val="000000"/>
        </w:rPr>
      </w:pPr>
    </w:p>
    <w:p w14:paraId="5ECCB437">
      <w:pPr>
        <w:rPr>
          <w:rFonts w:hint="eastAsia" w:ascii="仿宋" w:hAnsi="仿宋" w:eastAsia="仿宋" w:cs="仿宋"/>
          <w:color w:val="000000"/>
        </w:rPr>
      </w:pPr>
    </w:p>
    <w:p w14:paraId="32F2C054">
      <w:pPr>
        <w:outlineLvl w:val="1"/>
        <w:rPr>
          <w:rFonts w:hint="eastAsia" w:ascii="仿宋" w:hAnsi="仿宋" w:eastAsia="仿宋" w:cs="仿宋"/>
          <w:b/>
          <w:bCs/>
          <w:color w:val="000000"/>
        </w:rPr>
      </w:pPr>
    </w:p>
    <w:p w14:paraId="3B25B313">
      <w:pPr>
        <w:outlineLvl w:val="1"/>
        <w:rPr>
          <w:rFonts w:hint="eastAsia" w:ascii="仿宋" w:hAnsi="仿宋" w:eastAsia="仿宋" w:cs="仿宋"/>
          <w:highlight w:val="none"/>
        </w:rPr>
      </w:pPr>
    </w:p>
    <w:p w14:paraId="1FC24C51">
      <w:pPr>
        <w:outlineLvl w:val="1"/>
        <w:rPr>
          <w:rFonts w:hint="eastAsia" w:ascii="仿宋" w:hAnsi="仿宋" w:eastAsia="仿宋" w:cs="仿宋"/>
          <w:highlight w:val="none"/>
        </w:rPr>
      </w:pPr>
    </w:p>
    <w:p w14:paraId="1A622258">
      <w:pPr>
        <w:outlineLvl w:val="1"/>
        <w:rPr>
          <w:rFonts w:hint="eastAsia" w:ascii="仿宋" w:hAnsi="仿宋" w:eastAsia="仿宋" w:cs="仿宋"/>
          <w:highlight w:val="none"/>
        </w:rPr>
      </w:pPr>
      <w:bookmarkStart w:id="216" w:name="_Toc29506"/>
      <w:bookmarkStart w:id="217" w:name="_Toc3680"/>
      <w:bookmarkStart w:id="218" w:name="_Toc27409"/>
      <w:r>
        <w:rPr>
          <w:rFonts w:hint="eastAsia" w:ascii="仿宋" w:hAnsi="仿宋" w:eastAsia="仿宋" w:cs="仿宋"/>
          <w:b/>
          <w:bCs w:val="0"/>
          <w:color w:val="000000"/>
          <w:sz w:val="32"/>
          <w:szCs w:val="24"/>
        </w:rPr>
        <w:t>二、</w:t>
      </w:r>
      <w:bookmarkEnd w:id="216"/>
      <w:bookmarkEnd w:id="217"/>
      <w:r>
        <w:rPr>
          <w:rFonts w:hint="eastAsia" w:ascii="仿宋" w:hAnsi="仿宋" w:eastAsia="仿宋" w:cs="仿宋"/>
          <w:b/>
          <w:bCs w:val="0"/>
          <w:color w:val="000000"/>
          <w:sz w:val="32"/>
          <w:szCs w:val="24"/>
        </w:rPr>
        <w:t>法人授权书</w:t>
      </w:r>
      <w:bookmarkEnd w:id="218"/>
    </w:p>
    <w:p w14:paraId="7BA8A451">
      <w:pPr>
        <w:pStyle w:val="351"/>
        <w:jc w:val="center"/>
        <w:rPr>
          <w:rFonts w:hint="eastAsia" w:ascii="仿宋" w:hAnsi="仿宋" w:eastAsia="仿宋" w:cs="仿宋"/>
          <w:bCs/>
          <w:color w:val="000000"/>
          <w:sz w:val="32"/>
          <w:szCs w:val="32"/>
        </w:rPr>
      </w:pPr>
      <w:bookmarkStart w:id="219" w:name="OLE_LINK6"/>
      <w:r>
        <w:rPr>
          <w:rFonts w:hint="eastAsia" w:ascii="仿宋" w:hAnsi="仿宋" w:eastAsia="仿宋" w:cs="仿宋"/>
          <w:bCs/>
          <w:color w:val="000000"/>
          <w:sz w:val="32"/>
          <w:szCs w:val="32"/>
        </w:rPr>
        <w:t>法人授权书</w:t>
      </w:r>
      <w:bookmarkEnd w:id="219"/>
    </w:p>
    <w:p w14:paraId="2A2565E4">
      <w:pPr>
        <w:pStyle w:val="465"/>
        <w:spacing w:line="480" w:lineRule="exact"/>
        <w:ind w:firstLine="482"/>
        <w:rPr>
          <w:rFonts w:hint="eastAsia" w:ascii="仿宋" w:hAnsi="仿宋" w:eastAsia="仿宋" w:cs="仿宋"/>
          <w:color w:val="000000"/>
          <w:sz w:val="24"/>
          <w:szCs w:val="24"/>
        </w:rPr>
      </w:pPr>
      <w:r>
        <w:rPr>
          <w:rFonts w:hint="eastAsia" w:ascii="仿宋" w:hAnsi="仿宋" w:eastAsia="仿宋" w:cs="仿宋"/>
          <w:color w:val="000000"/>
          <w:sz w:val="24"/>
          <w:szCs w:val="24"/>
        </w:rPr>
        <w:t>本授权书声明：____________（</w:t>
      </w: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名称）授权________________（被授权人的姓名）为我方就</w:t>
      </w:r>
      <w:r>
        <w:rPr>
          <w:rFonts w:hint="eastAsia" w:ascii="仿宋" w:hAnsi="仿宋" w:eastAsia="仿宋" w:cs="仿宋"/>
          <w:color w:val="000000"/>
          <w:sz w:val="24"/>
          <w:szCs w:val="24"/>
          <w:u w:val="single"/>
        </w:rPr>
        <w:t>JSZC-321324-JZCG-C2026-0006</w:t>
      </w:r>
      <w:r>
        <w:rPr>
          <w:rFonts w:hint="eastAsia" w:ascii="仿宋" w:hAnsi="仿宋" w:eastAsia="仿宋" w:cs="仿宋"/>
          <w:color w:val="000000"/>
          <w:sz w:val="24"/>
          <w:szCs w:val="24"/>
        </w:rPr>
        <w:t>号</w:t>
      </w:r>
      <w:r>
        <w:rPr>
          <w:rFonts w:hint="eastAsia" w:ascii="仿宋" w:hAnsi="仿宋" w:eastAsia="仿宋" w:cs="仿宋"/>
          <w:color w:val="000000"/>
          <w:sz w:val="24"/>
          <w:szCs w:val="24"/>
          <w:u w:val="single"/>
          <w:lang w:val="en-US" w:eastAsia="zh-CN"/>
        </w:rPr>
        <w:t>泗洪县交通管理大队车驾管物业服务采购项目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采购活动的合法代理人，以本单位名义全权处理一切与该项目采购有关的事务。</w:t>
      </w:r>
    </w:p>
    <w:p w14:paraId="3AF0719E">
      <w:pPr>
        <w:pStyle w:val="465"/>
        <w:spacing w:line="480" w:lineRule="exact"/>
        <w:ind w:firstLine="482"/>
        <w:rPr>
          <w:rFonts w:hint="eastAsia" w:ascii="仿宋" w:hAnsi="仿宋" w:eastAsia="仿宋" w:cs="仿宋"/>
          <w:color w:val="000000"/>
          <w:sz w:val="24"/>
          <w:szCs w:val="24"/>
        </w:rPr>
      </w:pPr>
      <w:r>
        <w:rPr>
          <w:rFonts w:hint="eastAsia" w:ascii="仿宋" w:hAnsi="仿宋" w:eastAsia="仿宋" w:cs="仿宋"/>
          <w:color w:val="000000"/>
          <w:sz w:val="24"/>
          <w:szCs w:val="24"/>
        </w:rPr>
        <w:t>本授权书于______年____月____日起生效，特此声明。</w:t>
      </w:r>
    </w:p>
    <w:p w14:paraId="7287C636">
      <w:pPr>
        <w:pStyle w:val="465"/>
        <w:spacing w:line="480" w:lineRule="exact"/>
        <w:ind w:firstLine="482"/>
        <w:rPr>
          <w:rFonts w:hint="eastAsia" w:ascii="仿宋" w:hAnsi="仿宋" w:eastAsia="仿宋" w:cs="仿宋"/>
          <w:color w:val="000000"/>
          <w:sz w:val="24"/>
          <w:szCs w:val="24"/>
          <w:u w:val="single"/>
        </w:rPr>
      </w:pPr>
      <w:r>
        <w:rPr>
          <w:rFonts w:hint="eastAsia" w:ascii="仿宋" w:hAnsi="仿宋" w:eastAsia="仿宋" w:cs="仿宋"/>
          <w:color w:val="000000"/>
          <w:sz w:val="24"/>
          <w:szCs w:val="24"/>
        </w:rPr>
        <w:t>被授权人身份证号码：</w:t>
      </w:r>
      <w:r>
        <w:rPr>
          <w:rFonts w:hint="eastAsia" w:ascii="仿宋" w:hAnsi="仿宋" w:eastAsia="仿宋" w:cs="仿宋"/>
          <w:color w:val="000000"/>
          <w:sz w:val="24"/>
          <w:szCs w:val="24"/>
          <w:u w:val="single"/>
        </w:rPr>
        <w:t xml:space="preserve">                             </w:t>
      </w:r>
    </w:p>
    <w:p w14:paraId="1EDE920A">
      <w:pPr>
        <w:pStyle w:val="465"/>
        <w:spacing w:line="480" w:lineRule="exact"/>
        <w:ind w:firstLine="482"/>
        <w:rPr>
          <w:rFonts w:hint="eastAsia" w:ascii="仿宋" w:hAnsi="仿宋" w:eastAsia="仿宋" w:cs="仿宋"/>
          <w:color w:val="000000"/>
          <w:sz w:val="24"/>
          <w:szCs w:val="24"/>
        </w:rPr>
      </w:pPr>
      <w:r>
        <w:rPr>
          <w:rFonts w:hint="eastAsia" w:ascii="仿宋" w:hAnsi="仿宋" w:eastAsia="仿宋" w:cs="仿宋"/>
          <w:color w:val="000000"/>
          <w:sz w:val="24"/>
          <w:szCs w:val="24"/>
        </w:rPr>
        <w:t>被授权人联系电话：（手机）</w:t>
      </w:r>
      <w:r>
        <w:rPr>
          <w:rFonts w:hint="eastAsia" w:ascii="仿宋" w:hAnsi="仿宋" w:eastAsia="仿宋" w:cs="仿宋"/>
          <w:color w:val="000000"/>
          <w:sz w:val="24"/>
          <w:szCs w:val="24"/>
          <w:u w:val="single"/>
        </w:rPr>
        <w:t xml:space="preserve">                          </w:t>
      </w:r>
    </w:p>
    <w:p w14:paraId="7FEE8908">
      <w:pPr>
        <w:pStyle w:val="465"/>
        <w:spacing w:line="480" w:lineRule="exact"/>
        <w:ind w:firstLine="482"/>
        <w:rPr>
          <w:rFonts w:hint="eastAsia" w:ascii="仿宋" w:hAnsi="仿宋" w:eastAsia="仿宋" w:cs="仿宋"/>
          <w:color w:val="000000"/>
          <w:sz w:val="24"/>
          <w:szCs w:val="24"/>
        </w:rPr>
      </w:pPr>
      <w:r>
        <w:rPr>
          <w:rFonts w:hint="eastAsia" w:ascii="仿宋" w:hAnsi="仿宋" w:eastAsia="仿宋" w:cs="仿宋"/>
          <w:color w:val="000000"/>
          <w:sz w:val="24"/>
          <w:szCs w:val="24"/>
        </w:rPr>
        <w:t>授权单位名称：</w:t>
      </w:r>
      <w:r>
        <w:rPr>
          <w:rFonts w:hint="eastAsia" w:ascii="仿宋" w:hAnsi="仿宋" w:eastAsia="仿宋" w:cs="仿宋"/>
          <w:color w:val="000000"/>
          <w:sz w:val="24"/>
          <w:szCs w:val="24"/>
          <w:u w:val="single"/>
        </w:rPr>
        <w:t>（盖CA电子公章）</w:t>
      </w:r>
    </w:p>
    <w:p w14:paraId="27F403FF">
      <w:pPr>
        <w:pStyle w:val="465"/>
        <w:spacing w:line="480" w:lineRule="exact"/>
        <w:ind w:firstLine="482"/>
        <w:rPr>
          <w:rFonts w:hint="eastAsia" w:ascii="仿宋" w:hAnsi="仿宋" w:eastAsia="仿宋" w:cs="仿宋"/>
          <w:color w:val="000000"/>
          <w:sz w:val="24"/>
          <w:szCs w:val="24"/>
        </w:rPr>
      </w:pPr>
      <w:r>
        <w:rPr>
          <w:rFonts w:hint="eastAsia" w:ascii="仿宋" w:hAnsi="仿宋" w:eastAsia="仿宋" w:cs="仿宋"/>
          <w:color w:val="000000"/>
          <w:sz w:val="24"/>
          <w:szCs w:val="24"/>
        </w:rPr>
        <w:t>单位地址：</w:t>
      </w:r>
      <w:r>
        <w:rPr>
          <w:rFonts w:hint="eastAsia" w:ascii="仿宋" w:hAnsi="仿宋" w:eastAsia="仿宋" w:cs="仿宋"/>
          <w:color w:val="000000"/>
          <w:sz w:val="24"/>
          <w:szCs w:val="24"/>
          <w:u w:val="single"/>
        </w:rPr>
        <w:t xml:space="preserve">                                         </w:t>
      </w:r>
    </w:p>
    <w:p w14:paraId="7F5E0F2A">
      <w:pPr>
        <w:pStyle w:val="465"/>
        <w:spacing w:line="480" w:lineRule="exact"/>
        <w:ind w:firstLine="482"/>
        <w:rPr>
          <w:rFonts w:hint="eastAsia" w:ascii="仿宋" w:hAnsi="仿宋" w:eastAsia="仿宋" w:cs="仿宋"/>
          <w:color w:val="000000"/>
          <w:sz w:val="24"/>
          <w:szCs w:val="24"/>
        </w:rPr>
      </w:pPr>
      <w:r>
        <w:rPr>
          <w:rFonts w:hint="eastAsia" w:ascii="仿宋" w:hAnsi="仿宋" w:eastAsia="仿宋" w:cs="仿宋"/>
          <w:color w:val="000000"/>
          <w:sz w:val="24"/>
          <w:szCs w:val="24"/>
        </w:rPr>
        <w:t>日期：</w:t>
      </w:r>
      <w:bookmarkStart w:id="220" w:name="_格式3__银行出具的资信证明"/>
      <w:bookmarkEnd w:id="220"/>
      <w:bookmarkStart w:id="221" w:name="_Hlt26955070"/>
      <w:bookmarkEnd w:id="221"/>
      <w:bookmarkStart w:id="222" w:name="_Hlt26671380"/>
      <w:bookmarkEnd w:id="222"/>
      <w:r>
        <w:rPr>
          <w:rFonts w:hint="eastAsia" w:ascii="仿宋" w:hAnsi="仿宋" w:eastAsia="仿宋" w:cs="仿宋"/>
          <w:color w:val="000000"/>
          <w:sz w:val="24"/>
          <w:szCs w:val="24"/>
          <w:u w:val="single"/>
        </w:rPr>
        <w:t xml:space="preserve">                                         </w:t>
      </w:r>
    </w:p>
    <w:p w14:paraId="70A1955A">
      <w:pPr>
        <w:pStyle w:val="353"/>
        <w:spacing w:line="700" w:lineRule="exact"/>
        <w:ind w:firstLine="629"/>
        <w:rPr>
          <w:rFonts w:hint="eastAsia" w:ascii="仿宋" w:hAnsi="仿宋" w:eastAsia="仿宋" w:cs="仿宋"/>
          <w:color w:val="000000"/>
          <w:sz w:val="24"/>
        </w:rPr>
      </w:pPr>
    </w:p>
    <w:p w14:paraId="14084781">
      <w:pPr>
        <w:pStyle w:val="356"/>
        <w:outlineLvl w:val="1"/>
        <w:rPr>
          <w:rFonts w:hint="eastAsia" w:ascii="仿宋" w:hAnsi="仿宋" w:eastAsia="仿宋" w:cs="仿宋"/>
          <w:color w:val="000000"/>
        </w:rPr>
      </w:pPr>
      <w:r>
        <w:rPr>
          <w:rFonts w:hint="eastAsia" w:ascii="仿宋" w:hAnsi="仿宋" w:eastAsia="仿宋" w:cs="仿宋"/>
          <w:color w:val="000000"/>
        </w:rPr>
        <w:br w:type="page" w:clear="all"/>
      </w:r>
      <w:bookmarkStart w:id="223" w:name="_Toc13550"/>
      <w:bookmarkStart w:id="224" w:name="_Toc27199"/>
      <w:bookmarkStart w:id="225" w:name="_Toc30543"/>
      <w:r>
        <w:rPr>
          <w:rFonts w:hint="eastAsia" w:ascii="仿宋" w:hAnsi="仿宋" w:eastAsia="仿宋" w:cs="仿宋"/>
          <w:b/>
          <w:bCs w:val="0"/>
          <w:color w:val="000000"/>
        </w:rPr>
        <w:t>三</w:t>
      </w:r>
      <w:r>
        <w:rPr>
          <w:rFonts w:hint="eastAsia" w:ascii="仿宋" w:hAnsi="仿宋" w:eastAsia="仿宋" w:cs="仿宋"/>
          <w:b/>
          <w:bCs w:val="0"/>
          <w:color w:val="000000"/>
        </w:rPr>
        <w:t>、开标一览表</w:t>
      </w:r>
      <w:bookmarkEnd w:id="223"/>
      <w:bookmarkEnd w:id="224"/>
      <w:bookmarkEnd w:id="225"/>
    </w:p>
    <w:p w14:paraId="4AB631F9">
      <w:pPr>
        <w:pStyle w:val="357"/>
        <w:rPr>
          <w:rFonts w:hint="eastAsia" w:ascii="仿宋" w:hAnsi="仿宋" w:eastAsia="仿宋" w:cs="仿宋"/>
          <w:color w:val="000000"/>
        </w:rPr>
      </w:pPr>
    </w:p>
    <w:p w14:paraId="06EB49E5">
      <w:pPr>
        <w:pStyle w:val="357"/>
        <w:rPr>
          <w:rFonts w:hint="eastAsia" w:ascii="仿宋" w:hAnsi="仿宋" w:eastAsia="仿宋" w:cs="仿宋"/>
          <w:color w:val="000000"/>
        </w:rPr>
      </w:pPr>
      <w:r>
        <w:rPr>
          <w:rFonts w:hint="eastAsia" w:ascii="仿宋" w:hAnsi="仿宋" w:eastAsia="仿宋" w:cs="仿宋"/>
          <w:color w:val="000000"/>
          <w:lang w:eastAsia="zh-CN"/>
        </w:rPr>
        <w:t>供应商</w:t>
      </w:r>
      <w:r>
        <w:rPr>
          <w:rFonts w:hint="eastAsia" w:ascii="仿宋" w:hAnsi="仿宋" w:eastAsia="仿宋" w:cs="仿宋"/>
          <w:color w:val="000000"/>
        </w:rPr>
        <w:t>全称</w:t>
      </w:r>
      <w:r>
        <w:rPr>
          <w:rFonts w:hint="eastAsia" w:ascii="仿宋" w:hAnsi="仿宋" w:eastAsia="仿宋" w:cs="仿宋"/>
          <w:color w:val="000000"/>
        </w:rPr>
        <w:t>(CA</w:t>
      </w:r>
      <w:r>
        <w:rPr>
          <w:rFonts w:hint="eastAsia" w:ascii="仿宋" w:hAnsi="仿宋" w:eastAsia="仿宋" w:cs="仿宋"/>
          <w:color w:val="000000"/>
        </w:rPr>
        <w:t>公章</w:t>
      </w:r>
      <w:r>
        <w:rPr>
          <w:rFonts w:hint="eastAsia" w:ascii="仿宋" w:hAnsi="仿宋" w:eastAsia="仿宋" w:cs="仿宋"/>
          <w:color w:val="000000"/>
        </w:rPr>
        <w:t xml:space="preserve">) </w:t>
      </w:r>
      <w:r>
        <w:rPr>
          <w:rFonts w:hint="eastAsia" w:ascii="仿宋" w:hAnsi="仿宋" w:eastAsia="仿宋" w:cs="仿宋"/>
          <w:color w:val="000000"/>
        </w:rPr>
        <w:t>：</w:t>
      </w:r>
    </w:p>
    <w:p w14:paraId="1EBBF70C">
      <w:pPr>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采购项目编号：</w:t>
      </w:r>
      <w:r>
        <w:rPr>
          <w:rFonts w:hint="eastAsia" w:ascii="仿宋" w:hAnsi="仿宋" w:eastAsia="仿宋" w:cs="仿宋"/>
          <w:i w:val="0"/>
          <w:iCs w:val="0"/>
          <w:caps w:val="0"/>
          <w:spacing w:val="0"/>
          <w:sz w:val="21"/>
          <w:szCs w:val="21"/>
          <w:shd w:val="clear" w:fill="FFFFFF"/>
        </w:rPr>
        <w:t>JSZC-321324-JZCG-C2026-0006</w:t>
      </w:r>
    </w:p>
    <w:p w14:paraId="6349F1AC">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采购项目名称</w:t>
      </w:r>
      <w:r>
        <w:rPr>
          <w:rFonts w:hint="eastAsia" w:ascii="仿宋" w:hAnsi="仿宋" w:eastAsia="仿宋" w:cs="仿宋"/>
          <w:color w:val="000000"/>
          <w:sz w:val="24"/>
          <w:szCs w:val="24"/>
          <w:u w:val="none"/>
        </w:rPr>
        <w:t>：</w:t>
      </w:r>
      <w:r>
        <w:rPr>
          <w:rFonts w:hint="eastAsia" w:ascii="仿宋" w:hAnsi="仿宋" w:eastAsia="仿宋" w:cs="仿宋"/>
          <w:color w:val="000000"/>
          <w:sz w:val="24"/>
          <w:szCs w:val="24"/>
          <w:u w:val="none"/>
          <w:lang w:val="en-US" w:eastAsia="zh-CN"/>
        </w:rPr>
        <w:t>泗洪县交通管理大队车驾管物业服务采购项目</w:t>
      </w:r>
    </w:p>
    <w:tbl>
      <w:tblPr>
        <w:tblStyle w:val="4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5289"/>
        <w:gridCol w:w="4111"/>
      </w:tblGrid>
      <w:tr w14:paraId="30565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blHeader/>
        </w:trPr>
        <w:tc>
          <w:tcPr>
            <w:tcW w:w="5289" w:type="dxa"/>
            <w:noWrap w:val="0"/>
            <w:tcMar>
              <w:top w:w="100" w:type="dxa"/>
              <w:bottom w:w="100" w:type="dxa"/>
            </w:tcMar>
            <w:vAlign w:val="center"/>
          </w:tcPr>
          <w:p w14:paraId="0960B2B2">
            <w:pPr>
              <w:rPr>
                <w:rFonts w:hint="eastAsia" w:ascii="仿宋" w:hAnsi="仿宋" w:eastAsia="仿宋" w:cs="仿宋"/>
              </w:rPr>
            </w:pPr>
            <w:r>
              <w:rPr>
                <w:rFonts w:hint="eastAsia" w:ascii="仿宋" w:hAnsi="仿宋" w:eastAsia="仿宋" w:cs="仿宋"/>
              </w:rPr>
              <w:t>标题</w:t>
            </w:r>
          </w:p>
        </w:tc>
        <w:tc>
          <w:tcPr>
            <w:tcW w:w="4111" w:type="dxa"/>
            <w:noWrap w:val="0"/>
            <w:tcMar>
              <w:top w:w="100" w:type="dxa"/>
              <w:bottom w:w="100" w:type="dxa"/>
            </w:tcMar>
            <w:vAlign w:val="center"/>
          </w:tcPr>
          <w:p w14:paraId="7AA63974">
            <w:pPr>
              <w:rPr>
                <w:rFonts w:hint="eastAsia" w:ascii="仿宋" w:hAnsi="仿宋" w:eastAsia="仿宋" w:cs="仿宋"/>
              </w:rPr>
            </w:pPr>
            <w:r>
              <w:rPr>
                <w:rFonts w:hint="eastAsia" w:ascii="仿宋" w:hAnsi="仿宋" w:eastAsia="仿宋" w:cs="仿宋"/>
              </w:rPr>
              <w:t>内容</w:t>
            </w:r>
          </w:p>
        </w:tc>
      </w:tr>
      <w:tr w14:paraId="2C2B5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blHeader/>
        </w:trPr>
        <w:tc>
          <w:tcPr>
            <w:tcW w:w="5289" w:type="dxa"/>
            <w:noWrap w:val="0"/>
            <w:tcMar>
              <w:top w:w="100" w:type="dxa"/>
              <w:bottom w:w="100" w:type="dxa"/>
            </w:tcMar>
            <w:vAlign w:val="center"/>
          </w:tcPr>
          <w:p w14:paraId="2C5EF741">
            <w:pPr>
              <w:rPr>
                <w:rFonts w:hint="eastAsia" w:ascii="仿宋" w:hAnsi="仿宋" w:eastAsia="仿宋" w:cs="仿宋"/>
              </w:rPr>
            </w:pPr>
            <w:r>
              <w:rPr>
                <w:rFonts w:hint="eastAsia" w:ascii="仿宋" w:hAnsi="仿宋" w:eastAsia="仿宋" w:cs="仿宋"/>
              </w:rPr>
              <w:t>投标</w:t>
            </w:r>
            <w:r>
              <w:rPr>
                <w:rFonts w:hint="eastAsia" w:ascii="仿宋" w:hAnsi="仿宋" w:eastAsia="仿宋" w:cs="仿宋"/>
              </w:rPr>
              <w:t>总</w:t>
            </w:r>
            <w:r>
              <w:rPr>
                <w:rFonts w:hint="eastAsia" w:ascii="仿宋" w:hAnsi="仿宋" w:eastAsia="仿宋" w:cs="仿宋"/>
              </w:rPr>
              <w:t>报价</w:t>
            </w:r>
          </w:p>
        </w:tc>
        <w:tc>
          <w:tcPr>
            <w:tcW w:w="4111" w:type="dxa"/>
            <w:noWrap w:val="0"/>
            <w:tcMar>
              <w:top w:w="100" w:type="dxa"/>
              <w:bottom w:w="100" w:type="dxa"/>
            </w:tcMar>
            <w:vAlign w:val="center"/>
          </w:tcPr>
          <w:p w14:paraId="62F50D53">
            <w:pPr>
              <w:rPr>
                <w:rFonts w:hint="eastAsia" w:ascii="仿宋" w:hAnsi="仿宋" w:eastAsia="仿宋" w:cs="仿宋"/>
              </w:rPr>
            </w:pPr>
            <w:r>
              <w:rPr>
                <w:rFonts w:hint="eastAsia" w:ascii="仿宋" w:hAnsi="仿宋" w:eastAsia="仿宋" w:cs="仿宋"/>
              </w:rPr>
              <w:t>元</w:t>
            </w:r>
          </w:p>
        </w:tc>
      </w:tr>
    </w:tbl>
    <w:p w14:paraId="5E90F129">
      <w:pPr>
        <w:rPr>
          <w:rFonts w:hint="eastAsia" w:ascii="仿宋" w:hAnsi="仿宋" w:eastAsia="仿宋" w:cs="仿宋"/>
          <w:b/>
          <w:bCs/>
          <w:color w:val="000000"/>
          <w:lang w:val="en-US" w:eastAsia="zh-CN"/>
        </w:rPr>
      </w:pPr>
    </w:p>
    <w:p w14:paraId="2F0DD795">
      <w:pPr>
        <w:rPr>
          <w:rFonts w:hint="eastAsia" w:ascii="仿宋" w:hAnsi="仿宋" w:eastAsia="仿宋" w:cs="仿宋"/>
          <w:b/>
          <w:bCs/>
          <w:color w:val="000000"/>
          <w:lang w:val="en-US" w:eastAsia="zh-CN"/>
        </w:rPr>
      </w:pPr>
      <w:r>
        <w:rPr>
          <w:rFonts w:hint="eastAsia" w:ascii="仿宋" w:hAnsi="仿宋" w:eastAsia="仿宋" w:cs="仿宋"/>
          <w:b/>
          <w:bCs/>
          <w:color w:val="000000"/>
          <w:lang w:val="en-US" w:eastAsia="zh-CN"/>
        </w:rPr>
        <w:t>注：按每年总价报价。</w:t>
      </w:r>
    </w:p>
    <w:p w14:paraId="54E67249">
      <w:pPr>
        <w:rPr>
          <w:rFonts w:hint="eastAsia" w:ascii="仿宋" w:hAnsi="仿宋" w:eastAsia="仿宋" w:cs="仿宋"/>
          <w:color w:val="000000"/>
        </w:rPr>
      </w:pPr>
    </w:p>
    <w:p w14:paraId="6B48F72C">
      <w:pPr>
        <w:rPr>
          <w:rFonts w:hint="eastAsia" w:ascii="仿宋" w:hAnsi="仿宋" w:eastAsia="仿宋" w:cs="仿宋"/>
          <w:color w:val="000000"/>
        </w:rPr>
      </w:pPr>
    </w:p>
    <w:p w14:paraId="681DACCE">
      <w:pPr>
        <w:rPr>
          <w:rFonts w:hint="eastAsia" w:ascii="仿宋" w:hAnsi="仿宋" w:eastAsia="仿宋" w:cs="仿宋"/>
          <w:color w:val="000000"/>
          <w:sz w:val="24"/>
        </w:rPr>
      </w:pPr>
      <w:r>
        <w:rPr>
          <w:rFonts w:hint="eastAsia" w:ascii="仿宋" w:hAnsi="仿宋" w:eastAsia="仿宋" w:cs="仿宋"/>
          <w:color w:val="000000"/>
        </w:rPr>
        <w:t xml:space="preserve"> </w:t>
      </w:r>
      <w:r>
        <w:rPr>
          <w:rFonts w:hint="eastAsia" w:ascii="仿宋" w:hAnsi="仿宋" w:eastAsia="仿宋" w:cs="仿宋"/>
          <w:color w:val="000000"/>
        </w:rPr>
        <w:t xml:space="preserve">                   </w:t>
      </w:r>
      <w:r>
        <w:rPr>
          <w:rFonts w:hint="eastAsia" w:ascii="仿宋" w:hAnsi="仿宋" w:eastAsia="仿宋" w:cs="仿宋"/>
          <w:color w:val="000000"/>
        </w:rPr>
        <w:t xml:space="preserve">                   </w:t>
      </w:r>
      <w:r>
        <w:rPr>
          <w:rFonts w:hint="eastAsia" w:ascii="仿宋" w:hAnsi="仿宋" w:eastAsia="仿宋" w:cs="仿宋"/>
          <w:color w:val="000000"/>
        </w:rPr>
        <w:t xml:space="preserve">     </w:t>
      </w:r>
      <w:bookmarkStart w:id="226" w:name="_Toc12113"/>
      <w:r>
        <w:rPr>
          <w:rFonts w:hint="eastAsia" w:ascii="仿宋" w:hAnsi="仿宋" w:eastAsia="仿宋" w:cs="仿宋"/>
          <w:color w:val="000000"/>
          <w:sz w:val="24"/>
        </w:rPr>
        <w:t xml:space="preserve">日期： </w:t>
      </w:r>
      <w:r>
        <w:rPr>
          <w:rFonts w:hint="eastAsia" w:ascii="仿宋" w:hAnsi="仿宋" w:eastAsia="仿宋" w:cs="仿宋"/>
          <w:color w:val="000000"/>
          <w:sz w:val="24"/>
        </w:rPr>
        <w:t xml:space="preserve">    </w:t>
      </w:r>
      <w:r>
        <w:rPr>
          <w:rFonts w:hint="eastAsia" w:ascii="仿宋" w:hAnsi="仿宋" w:eastAsia="仿宋" w:cs="仿宋"/>
          <w:color w:val="000000"/>
          <w:sz w:val="24"/>
        </w:rPr>
        <w:t xml:space="preserve">年 </w:t>
      </w:r>
      <w:r>
        <w:rPr>
          <w:rFonts w:hint="eastAsia" w:ascii="仿宋" w:hAnsi="仿宋" w:eastAsia="仿宋" w:cs="仿宋"/>
          <w:color w:val="000000"/>
          <w:sz w:val="24"/>
        </w:rPr>
        <w:t xml:space="preserve">    </w:t>
      </w:r>
      <w:r>
        <w:rPr>
          <w:rFonts w:hint="eastAsia" w:ascii="仿宋" w:hAnsi="仿宋" w:eastAsia="仿宋" w:cs="仿宋"/>
          <w:color w:val="000000"/>
          <w:sz w:val="24"/>
        </w:rPr>
        <w:t xml:space="preserve">月 </w:t>
      </w:r>
      <w:r>
        <w:rPr>
          <w:rFonts w:hint="eastAsia" w:ascii="仿宋" w:hAnsi="仿宋" w:eastAsia="仿宋" w:cs="仿宋"/>
          <w:color w:val="000000"/>
          <w:sz w:val="24"/>
        </w:rPr>
        <w:t xml:space="preserve">    </w:t>
      </w:r>
      <w:r>
        <w:rPr>
          <w:rFonts w:hint="eastAsia" w:ascii="仿宋" w:hAnsi="仿宋" w:eastAsia="仿宋" w:cs="仿宋"/>
          <w:color w:val="000000"/>
          <w:sz w:val="24"/>
        </w:rPr>
        <w:t>日</w:t>
      </w:r>
      <w:bookmarkEnd w:id="226"/>
    </w:p>
    <w:p w14:paraId="018ECBF6">
      <w:pPr>
        <w:pStyle w:val="359"/>
        <w:outlineLvl w:val="1"/>
        <w:rPr>
          <w:rFonts w:hint="eastAsia" w:ascii="仿宋" w:hAnsi="仿宋" w:eastAsia="仿宋" w:cs="仿宋"/>
          <w:color w:val="000000"/>
        </w:rPr>
      </w:pPr>
      <w:r>
        <w:rPr>
          <w:rFonts w:hint="eastAsia" w:ascii="仿宋" w:hAnsi="仿宋" w:eastAsia="仿宋" w:cs="仿宋"/>
          <w:color w:val="000000"/>
        </w:rPr>
        <w:br w:type="page" w:clear="all"/>
      </w:r>
      <w:bookmarkStart w:id="227" w:name="_Toc956"/>
      <w:bookmarkStart w:id="228" w:name="_Toc26543"/>
      <w:bookmarkStart w:id="229" w:name="_Toc12614"/>
      <w:r>
        <w:rPr>
          <w:rFonts w:hint="eastAsia" w:ascii="仿宋" w:hAnsi="仿宋" w:eastAsia="仿宋" w:cs="仿宋"/>
          <w:b/>
          <w:bCs w:val="0"/>
          <w:color w:val="000000"/>
        </w:rPr>
        <w:t>四</w:t>
      </w:r>
      <w:r>
        <w:rPr>
          <w:rFonts w:hint="eastAsia" w:ascii="仿宋" w:hAnsi="仿宋" w:eastAsia="仿宋" w:cs="仿宋"/>
          <w:b/>
          <w:bCs w:val="0"/>
          <w:color w:val="000000"/>
        </w:rPr>
        <w:t>、</w:t>
      </w:r>
      <w:bookmarkEnd w:id="227"/>
      <w:bookmarkEnd w:id="228"/>
      <w:r>
        <w:rPr>
          <w:rFonts w:hint="eastAsia" w:ascii="仿宋" w:hAnsi="仿宋" w:eastAsia="仿宋" w:cs="仿宋"/>
          <w:b/>
          <w:bCs w:val="0"/>
          <w:color w:val="000000"/>
        </w:rPr>
        <w:t>分项报价表</w:t>
      </w:r>
      <w:bookmarkEnd w:id="229"/>
    </w:p>
    <w:tbl>
      <w:tblPr>
        <w:tblStyle w:val="48"/>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8"/>
        <w:gridCol w:w="1575"/>
        <w:gridCol w:w="2692"/>
        <w:gridCol w:w="1670"/>
        <w:gridCol w:w="1339"/>
        <w:gridCol w:w="909"/>
        <w:gridCol w:w="1290"/>
      </w:tblGrid>
      <w:tr w14:paraId="338AB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10393" w:type="dxa"/>
            <w:gridSpan w:val="7"/>
            <w:noWrap w:val="0"/>
            <w:vAlign w:val="center"/>
          </w:tcPr>
          <w:p w14:paraId="549A2330">
            <w:pPr>
              <w:pStyle w:val="407"/>
              <w:widowControl/>
              <w:spacing w:line="360" w:lineRule="exact"/>
              <w:jc w:val="center"/>
              <w:rPr>
                <w:rFonts w:hint="eastAsia" w:ascii="仿宋" w:hAnsi="仿宋" w:eastAsia="仿宋" w:cs="仿宋"/>
                <w:sz w:val="24"/>
                <w:szCs w:val="24"/>
              </w:rPr>
            </w:pPr>
            <w:bookmarkStart w:id="230" w:name="_Toc17418"/>
            <w:r>
              <w:rPr>
                <w:rFonts w:hint="eastAsia" w:ascii="仿宋" w:hAnsi="仿宋" w:eastAsia="仿宋" w:cs="仿宋"/>
                <w:sz w:val="24"/>
                <w:szCs w:val="24"/>
              </w:rPr>
              <w:t>工资、保险</w:t>
            </w:r>
          </w:p>
        </w:tc>
      </w:tr>
      <w:tr w14:paraId="5F1BB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0" w:hRule="atLeast"/>
          <w:jc w:val="center"/>
        </w:trPr>
        <w:tc>
          <w:tcPr>
            <w:tcW w:w="918" w:type="dxa"/>
            <w:noWrap w:val="0"/>
            <w:vAlign w:val="center"/>
          </w:tcPr>
          <w:p w14:paraId="2392C7A0">
            <w:pPr>
              <w:pStyle w:val="407"/>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575" w:type="dxa"/>
            <w:noWrap w:val="0"/>
            <w:vAlign w:val="center"/>
          </w:tcPr>
          <w:p w14:paraId="4204096A">
            <w:pPr>
              <w:pStyle w:val="407"/>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项目</w:t>
            </w:r>
          </w:p>
        </w:tc>
        <w:tc>
          <w:tcPr>
            <w:tcW w:w="2692" w:type="dxa"/>
            <w:noWrap w:val="0"/>
            <w:vAlign w:val="center"/>
          </w:tcPr>
          <w:p w14:paraId="2ECB1408">
            <w:pPr>
              <w:pStyle w:val="373"/>
              <w:spacing w:line="360" w:lineRule="exact"/>
              <w:jc w:val="center"/>
              <w:rPr>
                <w:rFonts w:hint="eastAsia" w:ascii="仿宋" w:hAnsi="仿宋" w:eastAsia="仿宋" w:cs="仿宋"/>
                <w:sz w:val="24"/>
                <w:szCs w:val="24"/>
              </w:rPr>
            </w:pPr>
            <w:r>
              <w:rPr>
                <w:rFonts w:hint="eastAsia" w:ascii="仿宋" w:hAnsi="仿宋" w:eastAsia="仿宋" w:cs="仿宋"/>
                <w:sz w:val="24"/>
                <w:szCs w:val="24"/>
              </w:rPr>
              <w:t>分项内容</w:t>
            </w:r>
          </w:p>
        </w:tc>
        <w:tc>
          <w:tcPr>
            <w:tcW w:w="1670" w:type="dxa"/>
            <w:noWrap w:val="0"/>
            <w:vAlign w:val="center"/>
          </w:tcPr>
          <w:p w14:paraId="7318F48F">
            <w:pPr>
              <w:pStyle w:val="407"/>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费用单价/</w:t>
            </w:r>
          </w:p>
          <w:p w14:paraId="528CFA65">
            <w:pPr>
              <w:pStyle w:val="407"/>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月工资</w:t>
            </w:r>
          </w:p>
          <w:p w14:paraId="7F9435F2">
            <w:pPr>
              <w:pStyle w:val="407"/>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（元）</w:t>
            </w:r>
          </w:p>
        </w:tc>
        <w:tc>
          <w:tcPr>
            <w:tcW w:w="1339" w:type="dxa"/>
            <w:noWrap w:val="0"/>
            <w:vAlign w:val="center"/>
          </w:tcPr>
          <w:p w14:paraId="601C4059">
            <w:pPr>
              <w:pStyle w:val="407"/>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人数</w:t>
            </w:r>
          </w:p>
        </w:tc>
        <w:tc>
          <w:tcPr>
            <w:tcW w:w="909" w:type="dxa"/>
            <w:noWrap w:val="0"/>
            <w:vAlign w:val="center"/>
          </w:tcPr>
          <w:p w14:paraId="2955EAA7">
            <w:pPr>
              <w:pStyle w:val="407"/>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月数</w:t>
            </w:r>
          </w:p>
        </w:tc>
        <w:tc>
          <w:tcPr>
            <w:tcW w:w="1290" w:type="dxa"/>
            <w:noWrap w:val="0"/>
            <w:vAlign w:val="center"/>
          </w:tcPr>
          <w:p w14:paraId="7765EDC2">
            <w:pPr>
              <w:pStyle w:val="407"/>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合价/</w:t>
            </w:r>
          </w:p>
          <w:p w14:paraId="1F040F42">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年工资</w:t>
            </w:r>
          </w:p>
          <w:p w14:paraId="713F7371">
            <w:pPr>
              <w:pStyle w:val="407"/>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（元）</w:t>
            </w:r>
          </w:p>
        </w:tc>
      </w:tr>
      <w:tr w14:paraId="3177C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3" w:hRule="atLeast"/>
          <w:jc w:val="center"/>
        </w:trPr>
        <w:tc>
          <w:tcPr>
            <w:tcW w:w="918" w:type="dxa"/>
            <w:noWrap w:val="0"/>
            <w:vAlign w:val="center"/>
          </w:tcPr>
          <w:p w14:paraId="08668A7B">
            <w:pPr>
              <w:pStyle w:val="408"/>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1575" w:type="dxa"/>
            <w:vMerge w:val="restart"/>
            <w:noWrap w:val="0"/>
            <w:vAlign w:val="center"/>
          </w:tcPr>
          <w:p w14:paraId="5C1E8150">
            <w:pPr>
              <w:pStyle w:val="408"/>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人员工资</w:t>
            </w:r>
          </w:p>
        </w:tc>
        <w:tc>
          <w:tcPr>
            <w:tcW w:w="2692" w:type="dxa"/>
            <w:noWrap w:val="0"/>
            <w:vAlign w:val="center"/>
          </w:tcPr>
          <w:p w14:paraId="14651536">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项目经理</w:t>
            </w:r>
          </w:p>
        </w:tc>
        <w:tc>
          <w:tcPr>
            <w:tcW w:w="1670" w:type="dxa"/>
            <w:noWrap w:val="0"/>
            <w:vAlign w:val="center"/>
          </w:tcPr>
          <w:p w14:paraId="36009E84">
            <w:pPr>
              <w:spacing w:line="500" w:lineRule="exact"/>
              <w:jc w:val="center"/>
              <w:rPr>
                <w:rFonts w:hint="eastAsia" w:ascii="仿宋" w:hAnsi="仿宋" w:eastAsia="仿宋" w:cs="仿宋"/>
                <w:sz w:val="24"/>
                <w:szCs w:val="24"/>
                <w:lang w:val="en-US" w:eastAsia="zh-CN"/>
              </w:rPr>
            </w:pPr>
          </w:p>
        </w:tc>
        <w:tc>
          <w:tcPr>
            <w:tcW w:w="1339" w:type="dxa"/>
            <w:noWrap w:val="0"/>
            <w:vAlign w:val="center"/>
          </w:tcPr>
          <w:p w14:paraId="3FA33C07">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909" w:type="dxa"/>
            <w:noWrap w:val="0"/>
            <w:vAlign w:val="center"/>
          </w:tcPr>
          <w:p w14:paraId="61F17AB7">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1290" w:type="dxa"/>
            <w:noWrap w:val="0"/>
            <w:vAlign w:val="center"/>
          </w:tcPr>
          <w:p w14:paraId="7650F1A3">
            <w:pPr>
              <w:pStyle w:val="408"/>
              <w:spacing w:line="360" w:lineRule="exact"/>
              <w:jc w:val="center"/>
              <w:rPr>
                <w:rFonts w:hint="eastAsia" w:ascii="仿宋" w:hAnsi="仿宋" w:eastAsia="仿宋" w:cs="仿宋"/>
                <w:sz w:val="24"/>
                <w:szCs w:val="24"/>
              </w:rPr>
            </w:pPr>
          </w:p>
        </w:tc>
      </w:tr>
      <w:tr w14:paraId="2F5CC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noWrap w:val="0"/>
            <w:vAlign w:val="center"/>
          </w:tcPr>
          <w:p w14:paraId="0988A52C">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575" w:type="dxa"/>
            <w:vMerge w:val="continue"/>
            <w:noWrap w:val="0"/>
            <w:vAlign w:val="center"/>
          </w:tcPr>
          <w:p w14:paraId="193F5BF8">
            <w:pPr>
              <w:pStyle w:val="347"/>
              <w:widowControl/>
              <w:spacing w:line="360" w:lineRule="exact"/>
              <w:jc w:val="left"/>
              <w:rPr>
                <w:rFonts w:hint="eastAsia" w:ascii="仿宋" w:hAnsi="仿宋" w:eastAsia="仿宋" w:cs="仿宋"/>
                <w:sz w:val="24"/>
                <w:szCs w:val="24"/>
              </w:rPr>
            </w:pPr>
          </w:p>
        </w:tc>
        <w:tc>
          <w:tcPr>
            <w:tcW w:w="2692" w:type="dxa"/>
            <w:shd w:val="clear" w:color="auto" w:fill="auto"/>
            <w:noWrap w:val="0"/>
            <w:vAlign w:val="center"/>
          </w:tcPr>
          <w:p w14:paraId="08D20180">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水电工</w:t>
            </w:r>
          </w:p>
        </w:tc>
        <w:tc>
          <w:tcPr>
            <w:tcW w:w="1670" w:type="dxa"/>
            <w:shd w:val="clear" w:color="auto" w:fill="auto"/>
            <w:noWrap w:val="0"/>
            <w:vAlign w:val="center"/>
          </w:tcPr>
          <w:p w14:paraId="634B16DD">
            <w:pPr>
              <w:spacing w:line="500" w:lineRule="exact"/>
              <w:jc w:val="center"/>
              <w:rPr>
                <w:rFonts w:hint="eastAsia" w:ascii="仿宋" w:hAnsi="仿宋" w:eastAsia="仿宋" w:cs="仿宋"/>
                <w:sz w:val="24"/>
                <w:szCs w:val="24"/>
                <w:lang w:val="en-US" w:eastAsia="zh-CN"/>
              </w:rPr>
            </w:pPr>
          </w:p>
        </w:tc>
        <w:tc>
          <w:tcPr>
            <w:tcW w:w="1339" w:type="dxa"/>
            <w:shd w:val="clear" w:color="auto" w:fill="auto"/>
            <w:noWrap w:val="0"/>
            <w:vAlign w:val="top"/>
          </w:tcPr>
          <w:p w14:paraId="457D9A69">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909" w:type="dxa"/>
            <w:noWrap w:val="0"/>
            <w:vAlign w:val="center"/>
          </w:tcPr>
          <w:p w14:paraId="0B7C67E7">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1290" w:type="dxa"/>
            <w:noWrap w:val="0"/>
            <w:vAlign w:val="center"/>
          </w:tcPr>
          <w:p w14:paraId="67BB89F8">
            <w:pPr>
              <w:pStyle w:val="408"/>
              <w:spacing w:line="360" w:lineRule="exact"/>
              <w:jc w:val="center"/>
              <w:rPr>
                <w:rFonts w:hint="eastAsia" w:ascii="仿宋" w:hAnsi="仿宋" w:eastAsia="仿宋" w:cs="仿宋"/>
                <w:sz w:val="24"/>
                <w:szCs w:val="24"/>
              </w:rPr>
            </w:pPr>
          </w:p>
        </w:tc>
      </w:tr>
      <w:tr w14:paraId="43BF2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2" w:hRule="atLeast"/>
          <w:jc w:val="center"/>
        </w:trPr>
        <w:tc>
          <w:tcPr>
            <w:tcW w:w="918" w:type="dxa"/>
            <w:noWrap w:val="0"/>
            <w:vAlign w:val="center"/>
          </w:tcPr>
          <w:p w14:paraId="080D4DC2">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1575" w:type="dxa"/>
            <w:vMerge w:val="continue"/>
            <w:noWrap w:val="0"/>
            <w:vAlign w:val="center"/>
          </w:tcPr>
          <w:p w14:paraId="097996E5">
            <w:pPr>
              <w:pStyle w:val="347"/>
              <w:widowControl/>
              <w:spacing w:line="360" w:lineRule="exact"/>
              <w:jc w:val="left"/>
              <w:rPr>
                <w:rFonts w:hint="eastAsia" w:ascii="仿宋" w:hAnsi="仿宋" w:eastAsia="仿宋" w:cs="仿宋"/>
                <w:sz w:val="24"/>
                <w:szCs w:val="24"/>
              </w:rPr>
            </w:pPr>
          </w:p>
        </w:tc>
        <w:tc>
          <w:tcPr>
            <w:tcW w:w="2692" w:type="dxa"/>
            <w:shd w:val="clear" w:color="auto" w:fill="auto"/>
            <w:noWrap w:val="0"/>
            <w:vAlign w:val="center"/>
          </w:tcPr>
          <w:p w14:paraId="6C6384D7">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保洁员</w:t>
            </w:r>
          </w:p>
        </w:tc>
        <w:tc>
          <w:tcPr>
            <w:tcW w:w="1670" w:type="dxa"/>
            <w:shd w:val="clear" w:color="auto" w:fill="auto"/>
            <w:noWrap w:val="0"/>
            <w:vAlign w:val="center"/>
          </w:tcPr>
          <w:p w14:paraId="42C4BF7D">
            <w:pPr>
              <w:spacing w:line="500" w:lineRule="exact"/>
              <w:jc w:val="center"/>
              <w:rPr>
                <w:rFonts w:hint="eastAsia" w:ascii="仿宋" w:hAnsi="仿宋" w:eastAsia="仿宋" w:cs="仿宋"/>
                <w:sz w:val="24"/>
                <w:szCs w:val="24"/>
                <w:lang w:val="en-US" w:eastAsia="zh-CN"/>
              </w:rPr>
            </w:pPr>
          </w:p>
        </w:tc>
        <w:tc>
          <w:tcPr>
            <w:tcW w:w="1339" w:type="dxa"/>
            <w:shd w:val="clear" w:color="auto" w:fill="auto"/>
            <w:noWrap w:val="0"/>
            <w:vAlign w:val="top"/>
          </w:tcPr>
          <w:p w14:paraId="15526D1F">
            <w:pPr>
              <w:spacing w:line="5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909" w:type="dxa"/>
            <w:noWrap w:val="0"/>
            <w:vAlign w:val="center"/>
          </w:tcPr>
          <w:p w14:paraId="48C347A1">
            <w:pPr>
              <w:spacing w:line="36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12</w:t>
            </w:r>
          </w:p>
        </w:tc>
        <w:tc>
          <w:tcPr>
            <w:tcW w:w="1290" w:type="dxa"/>
            <w:noWrap w:val="0"/>
            <w:vAlign w:val="center"/>
          </w:tcPr>
          <w:p w14:paraId="22ECB06E">
            <w:pPr>
              <w:pStyle w:val="408"/>
              <w:spacing w:line="360" w:lineRule="exact"/>
              <w:jc w:val="center"/>
              <w:rPr>
                <w:rFonts w:hint="eastAsia" w:ascii="仿宋" w:hAnsi="仿宋" w:eastAsia="仿宋" w:cs="仿宋"/>
                <w:sz w:val="24"/>
                <w:szCs w:val="24"/>
              </w:rPr>
            </w:pPr>
          </w:p>
        </w:tc>
      </w:tr>
      <w:tr w14:paraId="70E3F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3" w:hRule="atLeast"/>
          <w:jc w:val="center"/>
        </w:trPr>
        <w:tc>
          <w:tcPr>
            <w:tcW w:w="918" w:type="dxa"/>
            <w:noWrap w:val="0"/>
            <w:vAlign w:val="center"/>
          </w:tcPr>
          <w:p w14:paraId="6A0D5770">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1575" w:type="dxa"/>
            <w:vMerge w:val="restart"/>
            <w:noWrap w:val="0"/>
            <w:vAlign w:val="center"/>
          </w:tcPr>
          <w:p w14:paraId="2FDD3420">
            <w:pPr>
              <w:pStyle w:val="347"/>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保险费用</w:t>
            </w:r>
          </w:p>
        </w:tc>
        <w:tc>
          <w:tcPr>
            <w:tcW w:w="2692" w:type="dxa"/>
            <w:noWrap w:val="0"/>
            <w:vAlign w:val="center"/>
          </w:tcPr>
          <w:p w14:paraId="3536CDEF">
            <w:pPr>
              <w:pStyle w:val="408"/>
              <w:spacing w:line="360" w:lineRule="exact"/>
              <w:jc w:val="center"/>
              <w:rPr>
                <w:rFonts w:hint="eastAsia" w:ascii="仿宋" w:hAnsi="仿宋" w:eastAsia="仿宋" w:cs="仿宋"/>
                <w:sz w:val="24"/>
                <w:szCs w:val="24"/>
              </w:rPr>
            </w:pPr>
            <w:r>
              <w:rPr>
                <w:rFonts w:hint="eastAsia" w:ascii="仿宋" w:hAnsi="仿宋" w:eastAsia="仿宋" w:cs="仿宋"/>
                <w:sz w:val="24"/>
                <w:szCs w:val="24"/>
              </w:rPr>
              <w:t>意外险</w:t>
            </w:r>
          </w:p>
        </w:tc>
        <w:tc>
          <w:tcPr>
            <w:tcW w:w="1670" w:type="dxa"/>
            <w:noWrap w:val="0"/>
            <w:vAlign w:val="center"/>
          </w:tcPr>
          <w:p w14:paraId="67FF6E99">
            <w:pPr>
              <w:pStyle w:val="408"/>
              <w:spacing w:line="360" w:lineRule="exact"/>
              <w:jc w:val="center"/>
              <w:rPr>
                <w:rFonts w:hint="eastAsia" w:ascii="仿宋" w:hAnsi="仿宋" w:eastAsia="仿宋" w:cs="仿宋"/>
                <w:sz w:val="24"/>
                <w:szCs w:val="24"/>
              </w:rPr>
            </w:pPr>
          </w:p>
        </w:tc>
        <w:tc>
          <w:tcPr>
            <w:tcW w:w="1339" w:type="dxa"/>
            <w:noWrap w:val="0"/>
            <w:vAlign w:val="center"/>
          </w:tcPr>
          <w:p w14:paraId="7749AE24">
            <w:pPr>
              <w:spacing w:line="36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12</w:t>
            </w:r>
          </w:p>
        </w:tc>
        <w:tc>
          <w:tcPr>
            <w:tcW w:w="909" w:type="dxa"/>
            <w:noWrap w:val="0"/>
            <w:vAlign w:val="center"/>
          </w:tcPr>
          <w:p w14:paraId="00D15C6A">
            <w:pPr>
              <w:spacing w:line="360" w:lineRule="exact"/>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12</w:t>
            </w:r>
          </w:p>
        </w:tc>
        <w:tc>
          <w:tcPr>
            <w:tcW w:w="1290" w:type="dxa"/>
            <w:noWrap w:val="0"/>
            <w:vAlign w:val="center"/>
          </w:tcPr>
          <w:p w14:paraId="34555DCC">
            <w:pPr>
              <w:pStyle w:val="408"/>
              <w:spacing w:line="360" w:lineRule="exact"/>
              <w:jc w:val="center"/>
              <w:rPr>
                <w:rFonts w:hint="eastAsia" w:ascii="仿宋" w:hAnsi="仿宋" w:eastAsia="仿宋" w:cs="仿宋"/>
                <w:sz w:val="24"/>
                <w:szCs w:val="24"/>
              </w:rPr>
            </w:pPr>
          </w:p>
        </w:tc>
      </w:tr>
      <w:tr w14:paraId="5A032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1" w:hRule="atLeast"/>
          <w:jc w:val="center"/>
        </w:trPr>
        <w:tc>
          <w:tcPr>
            <w:tcW w:w="918" w:type="dxa"/>
            <w:noWrap w:val="0"/>
            <w:vAlign w:val="center"/>
          </w:tcPr>
          <w:p w14:paraId="12BA4322">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1575" w:type="dxa"/>
            <w:vMerge w:val="continue"/>
            <w:noWrap w:val="0"/>
            <w:vAlign w:val="center"/>
          </w:tcPr>
          <w:p w14:paraId="07ECC52D">
            <w:pPr>
              <w:pStyle w:val="347"/>
              <w:widowControl/>
              <w:spacing w:line="360" w:lineRule="exact"/>
              <w:jc w:val="center"/>
              <w:rPr>
                <w:rFonts w:hint="eastAsia" w:ascii="仿宋" w:hAnsi="仿宋" w:eastAsia="仿宋" w:cs="仿宋"/>
                <w:sz w:val="24"/>
                <w:szCs w:val="24"/>
              </w:rPr>
            </w:pPr>
          </w:p>
        </w:tc>
        <w:tc>
          <w:tcPr>
            <w:tcW w:w="2692" w:type="dxa"/>
            <w:noWrap w:val="0"/>
            <w:vAlign w:val="center"/>
          </w:tcPr>
          <w:p w14:paraId="1F212A26">
            <w:pPr>
              <w:pStyle w:val="408"/>
              <w:spacing w:line="360" w:lineRule="exact"/>
              <w:jc w:val="center"/>
              <w:rPr>
                <w:rFonts w:hint="eastAsia" w:ascii="仿宋" w:hAnsi="仿宋" w:eastAsia="仿宋" w:cs="仿宋"/>
                <w:sz w:val="24"/>
                <w:szCs w:val="24"/>
              </w:rPr>
            </w:pPr>
            <w:r>
              <w:rPr>
                <w:rFonts w:hint="eastAsia" w:ascii="仿宋" w:hAnsi="仿宋" w:eastAsia="仿宋" w:cs="仿宋"/>
                <w:sz w:val="24"/>
                <w:szCs w:val="24"/>
              </w:rPr>
              <w:t>社保</w:t>
            </w:r>
          </w:p>
          <w:p w14:paraId="47475135">
            <w:pPr>
              <w:pStyle w:val="408"/>
              <w:spacing w:line="36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项目经理</w:t>
            </w:r>
            <w:r>
              <w:rPr>
                <w:rFonts w:hint="eastAsia" w:ascii="仿宋" w:hAnsi="仿宋" w:eastAsia="仿宋" w:cs="仿宋"/>
                <w:sz w:val="24"/>
                <w:szCs w:val="24"/>
                <w:lang w:eastAsia="zh-CN"/>
              </w:rPr>
              <w:t>）</w:t>
            </w:r>
          </w:p>
        </w:tc>
        <w:tc>
          <w:tcPr>
            <w:tcW w:w="1670" w:type="dxa"/>
            <w:noWrap w:val="0"/>
            <w:vAlign w:val="center"/>
          </w:tcPr>
          <w:p w14:paraId="6841E65C">
            <w:pPr>
              <w:pStyle w:val="408"/>
              <w:spacing w:line="360" w:lineRule="exact"/>
              <w:jc w:val="center"/>
              <w:rPr>
                <w:rFonts w:hint="eastAsia" w:ascii="仿宋" w:hAnsi="仿宋" w:eastAsia="仿宋" w:cs="仿宋"/>
                <w:sz w:val="24"/>
                <w:szCs w:val="24"/>
              </w:rPr>
            </w:pPr>
          </w:p>
        </w:tc>
        <w:tc>
          <w:tcPr>
            <w:tcW w:w="1339" w:type="dxa"/>
            <w:noWrap w:val="0"/>
            <w:vAlign w:val="center"/>
          </w:tcPr>
          <w:p w14:paraId="478C6B60">
            <w:pPr>
              <w:pStyle w:val="408"/>
              <w:widowControl/>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909" w:type="dxa"/>
            <w:noWrap w:val="0"/>
            <w:vAlign w:val="center"/>
          </w:tcPr>
          <w:p w14:paraId="4380D5A5">
            <w:pPr>
              <w:spacing w:line="360" w:lineRule="exact"/>
              <w:jc w:val="center"/>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12</w:t>
            </w:r>
          </w:p>
        </w:tc>
        <w:tc>
          <w:tcPr>
            <w:tcW w:w="1290" w:type="dxa"/>
            <w:noWrap w:val="0"/>
            <w:vAlign w:val="center"/>
          </w:tcPr>
          <w:p w14:paraId="465817FE">
            <w:pPr>
              <w:pStyle w:val="408"/>
              <w:spacing w:line="360" w:lineRule="exact"/>
              <w:jc w:val="center"/>
              <w:rPr>
                <w:rFonts w:hint="eastAsia" w:ascii="仿宋" w:hAnsi="仿宋" w:eastAsia="仿宋" w:cs="仿宋"/>
                <w:sz w:val="24"/>
                <w:szCs w:val="24"/>
              </w:rPr>
            </w:pPr>
          </w:p>
        </w:tc>
      </w:tr>
      <w:tr w14:paraId="4C203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2" w:hRule="atLeast"/>
          <w:jc w:val="center"/>
        </w:trPr>
        <w:tc>
          <w:tcPr>
            <w:tcW w:w="10393" w:type="dxa"/>
            <w:gridSpan w:val="7"/>
            <w:noWrap w:val="0"/>
            <w:vAlign w:val="center"/>
          </w:tcPr>
          <w:p w14:paraId="06D12274">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其他费用</w:t>
            </w:r>
          </w:p>
        </w:tc>
      </w:tr>
      <w:tr w14:paraId="3C65E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918" w:type="dxa"/>
            <w:noWrap w:val="0"/>
            <w:vAlign w:val="center"/>
          </w:tcPr>
          <w:p w14:paraId="68E740AE">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1575" w:type="dxa"/>
            <w:noWrap w:val="0"/>
            <w:vAlign w:val="center"/>
          </w:tcPr>
          <w:p w14:paraId="29B4304B">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w:t>
            </w:r>
          </w:p>
        </w:tc>
        <w:tc>
          <w:tcPr>
            <w:tcW w:w="7900" w:type="dxa"/>
            <w:gridSpan w:val="5"/>
            <w:noWrap w:val="0"/>
            <w:vAlign w:val="center"/>
          </w:tcPr>
          <w:p w14:paraId="39F9398B">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分项报价（元/年）</w:t>
            </w:r>
          </w:p>
        </w:tc>
      </w:tr>
      <w:tr w14:paraId="7B2C8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0" w:hRule="atLeast"/>
          <w:jc w:val="center"/>
        </w:trPr>
        <w:tc>
          <w:tcPr>
            <w:tcW w:w="918" w:type="dxa"/>
            <w:noWrap w:val="0"/>
            <w:vAlign w:val="center"/>
          </w:tcPr>
          <w:p w14:paraId="4A6827F0">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1575" w:type="dxa"/>
            <w:noWrap w:val="0"/>
            <w:vAlign w:val="center"/>
          </w:tcPr>
          <w:p w14:paraId="483D6F59">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设备(工具)或者折旧费</w:t>
            </w:r>
          </w:p>
        </w:tc>
        <w:tc>
          <w:tcPr>
            <w:tcW w:w="7900" w:type="dxa"/>
            <w:gridSpan w:val="5"/>
            <w:noWrap w:val="0"/>
            <w:vAlign w:val="center"/>
          </w:tcPr>
          <w:p w14:paraId="6C97758F">
            <w:pPr>
              <w:pStyle w:val="408"/>
              <w:spacing w:line="360" w:lineRule="exact"/>
              <w:jc w:val="center"/>
              <w:rPr>
                <w:rFonts w:hint="eastAsia" w:ascii="仿宋" w:hAnsi="仿宋" w:eastAsia="仿宋" w:cs="仿宋"/>
                <w:sz w:val="24"/>
                <w:szCs w:val="24"/>
                <w:lang w:val="en-US" w:eastAsia="zh-CN"/>
              </w:rPr>
            </w:pPr>
          </w:p>
        </w:tc>
      </w:tr>
      <w:tr w14:paraId="1971C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5" w:hRule="atLeast"/>
          <w:jc w:val="center"/>
        </w:trPr>
        <w:tc>
          <w:tcPr>
            <w:tcW w:w="918" w:type="dxa"/>
            <w:noWrap w:val="0"/>
            <w:vAlign w:val="center"/>
          </w:tcPr>
          <w:p w14:paraId="0A6CAF05">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1575" w:type="dxa"/>
            <w:noWrap w:val="0"/>
            <w:vAlign w:val="center"/>
          </w:tcPr>
          <w:p w14:paraId="087D5153">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耗材费</w:t>
            </w:r>
          </w:p>
          <w:p w14:paraId="0561252A">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（办公用品等）</w:t>
            </w:r>
          </w:p>
        </w:tc>
        <w:tc>
          <w:tcPr>
            <w:tcW w:w="7900" w:type="dxa"/>
            <w:gridSpan w:val="5"/>
            <w:noWrap w:val="0"/>
            <w:vAlign w:val="center"/>
          </w:tcPr>
          <w:p w14:paraId="38F7F9B7">
            <w:pPr>
              <w:pStyle w:val="408"/>
              <w:spacing w:line="360" w:lineRule="exact"/>
              <w:jc w:val="center"/>
              <w:rPr>
                <w:rFonts w:hint="eastAsia" w:ascii="仿宋" w:hAnsi="仿宋" w:eastAsia="仿宋" w:cs="仿宋"/>
                <w:sz w:val="24"/>
                <w:szCs w:val="24"/>
                <w:lang w:val="en-US" w:eastAsia="zh-CN"/>
              </w:rPr>
            </w:pPr>
          </w:p>
        </w:tc>
      </w:tr>
      <w:tr w14:paraId="66DC8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7" w:hRule="atLeast"/>
          <w:jc w:val="center"/>
        </w:trPr>
        <w:tc>
          <w:tcPr>
            <w:tcW w:w="918" w:type="dxa"/>
            <w:noWrap w:val="0"/>
            <w:vAlign w:val="center"/>
          </w:tcPr>
          <w:p w14:paraId="12F460EC">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1575" w:type="dxa"/>
            <w:noWrap w:val="0"/>
            <w:vAlign w:val="center"/>
          </w:tcPr>
          <w:p w14:paraId="7F68C161">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服装费</w:t>
            </w:r>
          </w:p>
        </w:tc>
        <w:tc>
          <w:tcPr>
            <w:tcW w:w="7900" w:type="dxa"/>
            <w:gridSpan w:val="5"/>
            <w:noWrap w:val="0"/>
            <w:vAlign w:val="center"/>
          </w:tcPr>
          <w:p w14:paraId="41199AE1">
            <w:pPr>
              <w:pStyle w:val="408"/>
              <w:spacing w:line="360" w:lineRule="exact"/>
              <w:jc w:val="center"/>
              <w:rPr>
                <w:rFonts w:hint="eastAsia" w:ascii="仿宋" w:hAnsi="仿宋" w:eastAsia="仿宋" w:cs="仿宋"/>
                <w:sz w:val="24"/>
                <w:szCs w:val="24"/>
                <w:lang w:val="en-US" w:eastAsia="zh-CN"/>
              </w:rPr>
            </w:pPr>
          </w:p>
        </w:tc>
      </w:tr>
      <w:tr w14:paraId="4B763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918" w:type="dxa"/>
            <w:noWrap w:val="0"/>
            <w:vAlign w:val="center"/>
          </w:tcPr>
          <w:p w14:paraId="4F76510C">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1575" w:type="dxa"/>
            <w:noWrap w:val="0"/>
            <w:vAlign w:val="center"/>
          </w:tcPr>
          <w:p w14:paraId="5E6B4698">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人员福利核算（中秋、春节、高温补贴、可能产生的加班费等）</w:t>
            </w:r>
          </w:p>
        </w:tc>
        <w:tc>
          <w:tcPr>
            <w:tcW w:w="7900" w:type="dxa"/>
            <w:gridSpan w:val="5"/>
            <w:noWrap w:val="0"/>
            <w:vAlign w:val="center"/>
          </w:tcPr>
          <w:p w14:paraId="01AFB413">
            <w:pPr>
              <w:pStyle w:val="408"/>
              <w:spacing w:line="360" w:lineRule="exact"/>
              <w:jc w:val="center"/>
              <w:rPr>
                <w:rFonts w:hint="eastAsia" w:ascii="仿宋" w:hAnsi="仿宋" w:eastAsia="仿宋" w:cs="仿宋"/>
                <w:sz w:val="24"/>
                <w:szCs w:val="24"/>
                <w:lang w:val="en-US" w:eastAsia="zh-CN"/>
              </w:rPr>
            </w:pPr>
          </w:p>
        </w:tc>
      </w:tr>
      <w:tr w14:paraId="6979D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4" w:hRule="atLeast"/>
          <w:jc w:val="center"/>
        </w:trPr>
        <w:tc>
          <w:tcPr>
            <w:tcW w:w="918" w:type="dxa"/>
            <w:noWrap w:val="0"/>
            <w:vAlign w:val="center"/>
          </w:tcPr>
          <w:p w14:paraId="6E214315">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1575" w:type="dxa"/>
            <w:noWrap w:val="0"/>
            <w:vAlign w:val="center"/>
          </w:tcPr>
          <w:p w14:paraId="4136F7AB">
            <w:pPr>
              <w:pStyle w:val="408"/>
              <w:spacing w:line="360" w:lineRule="exact"/>
              <w:jc w:val="center"/>
              <w:rPr>
                <w:rFonts w:hint="eastAsia" w:ascii="仿宋" w:hAnsi="仿宋" w:eastAsia="仿宋" w:cs="仿宋"/>
                <w:sz w:val="24"/>
                <w:szCs w:val="24"/>
              </w:rPr>
            </w:pPr>
            <w:r>
              <w:rPr>
                <w:rFonts w:hint="eastAsia" w:ascii="仿宋" w:hAnsi="仿宋" w:eastAsia="仿宋" w:cs="仿宋"/>
                <w:i/>
                <w:iCs/>
                <w:sz w:val="24"/>
                <w:szCs w:val="24"/>
              </w:rPr>
              <w:t>利润</w:t>
            </w:r>
          </w:p>
        </w:tc>
        <w:tc>
          <w:tcPr>
            <w:tcW w:w="7900" w:type="dxa"/>
            <w:gridSpan w:val="5"/>
            <w:noWrap w:val="0"/>
            <w:vAlign w:val="center"/>
          </w:tcPr>
          <w:p w14:paraId="1EEAD7BB">
            <w:pPr>
              <w:pStyle w:val="408"/>
              <w:spacing w:line="360" w:lineRule="exact"/>
              <w:jc w:val="center"/>
              <w:rPr>
                <w:rFonts w:hint="eastAsia" w:ascii="仿宋" w:hAnsi="仿宋" w:eastAsia="仿宋" w:cs="仿宋"/>
                <w:sz w:val="24"/>
                <w:szCs w:val="24"/>
              </w:rPr>
            </w:pPr>
          </w:p>
        </w:tc>
      </w:tr>
      <w:tr w14:paraId="271FF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4" w:hRule="atLeast"/>
          <w:jc w:val="center"/>
        </w:trPr>
        <w:tc>
          <w:tcPr>
            <w:tcW w:w="918" w:type="dxa"/>
            <w:noWrap w:val="0"/>
            <w:vAlign w:val="center"/>
          </w:tcPr>
          <w:p w14:paraId="076AD5FC">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w:t>
            </w:r>
          </w:p>
        </w:tc>
        <w:tc>
          <w:tcPr>
            <w:tcW w:w="1575" w:type="dxa"/>
            <w:noWrap w:val="0"/>
            <w:vAlign w:val="center"/>
          </w:tcPr>
          <w:p w14:paraId="0493967B">
            <w:pPr>
              <w:pStyle w:val="408"/>
              <w:spacing w:line="360" w:lineRule="exact"/>
              <w:jc w:val="center"/>
              <w:rPr>
                <w:rFonts w:hint="eastAsia" w:ascii="仿宋" w:hAnsi="仿宋" w:eastAsia="仿宋" w:cs="仿宋"/>
                <w:sz w:val="24"/>
                <w:szCs w:val="24"/>
              </w:rPr>
            </w:pPr>
            <w:r>
              <w:rPr>
                <w:rFonts w:hint="eastAsia" w:ascii="仿宋" w:hAnsi="仿宋" w:eastAsia="仿宋" w:cs="仿宋"/>
                <w:sz w:val="24"/>
                <w:szCs w:val="24"/>
              </w:rPr>
              <w:t>其他费用（</w:t>
            </w:r>
            <w:r>
              <w:rPr>
                <w:rFonts w:hint="eastAsia" w:ascii="仿宋" w:hAnsi="仿宋" w:eastAsia="仿宋" w:cs="仿宋"/>
                <w:sz w:val="24"/>
                <w:szCs w:val="24"/>
                <w:lang w:eastAsia="zh-CN"/>
              </w:rPr>
              <w:t>供应商</w:t>
            </w:r>
            <w:r>
              <w:rPr>
                <w:rFonts w:hint="eastAsia" w:ascii="仿宋" w:hAnsi="仿宋" w:eastAsia="仿宋" w:cs="仿宋"/>
                <w:sz w:val="24"/>
                <w:szCs w:val="24"/>
              </w:rPr>
              <w:t>可以自行添加）</w:t>
            </w:r>
          </w:p>
        </w:tc>
        <w:tc>
          <w:tcPr>
            <w:tcW w:w="7900" w:type="dxa"/>
            <w:gridSpan w:val="5"/>
            <w:noWrap w:val="0"/>
            <w:vAlign w:val="center"/>
          </w:tcPr>
          <w:p w14:paraId="1153C9AA">
            <w:pPr>
              <w:pStyle w:val="408"/>
              <w:spacing w:line="360" w:lineRule="exact"/>
              <w:jc w:val="center"/>
              <w:rPr>
                <w:rFonts w:hint="eastAsia" w:ascii="仿宋" w:hAnsi="仿宋" w:eastAsia="仿宋" w:cs="仿宋"/>
                <w:sz w:val="24"/>
                <w:szCs w:val="24"/>
              </w:rPr>
            </w:pPr>
          </w:p>
        </w:tc>
      </w:tr>
      <w:tr w14:paraId="4BDE6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918" w:type="dxa"/>
            <w:vMerge w:val="restart"/>
            <w:noWrap w:val="0"/>
            <w:vAlign w:val="center"/>
          </w:tcPr>
          <w:p w14:paraId="76E2AE26">
            <w:pPr>
              <w:pStyle w:val="408"/>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1575" w:type="dxa"/>
            <w:vMerge w:val="restart"/>
            <w:noWrap w:val="0"/>
            <w:vAlign w:val="center"/>
          </w:tcPr>
          <w:p w14:paraId="014078C0">
            <w:pPr>
              <w:pStyle w:val="408"/>
              <w:spacing w:line="360" w:lineRule="exact"/>
              <w:jc w:val="center"/>
              <w:rPr>
                <w:rFonts w:hint="eastAsia" w:ascii="仿宋" w:hAnsi="仿宋" w:eastAsia="仿宋" w:cs="仿宋"/>
                <w:i/>
                <w:iCs/>
                <w:sz w:val="24"/>
                <w:szCs w:val="24"/>
              </w:rPr>
            </w:pPr>
            <w:r>
              <w:rPr>
                <w:rFonts w:hint="eastAsia" w:ascii="仿宋" w:hAnsi="仿宋" w:eastAsia="仿宋" w:cs="仿宋"/>
                <w:i/>
                <w:iCs/>
                <w:sz w:val="24"/>
                <w:szCs w:val="24"/>
              </w:rPr>
              <w:t>税金</w:t>
            </w:r>
          </w:p>
        </w:tc>
        <w:tc>
          <w:tcPr>
            <w:tcW w:w="7900" w:type="dxa"/>
            <w:gridSpan w:val="5"/>
            <w:noWrap w:val="0"/>
            <w:vAlign w:val="center"/>
          </w:tcPr>
          <w:p w14:paraId="1BCD7236">
            <w:pPr>
              <w:pStyle w:val="408"/>
              <w:spacing w:line="360" w:lineRule="exact"/>
              <w:jc w:val="center"/>
              <w:rPr>
                <w:rFonts w:hint="eastAsia" w:ascii="仿宋" w:hAnsi="仿宋" w:eastAsia="仿宋" w:cs="仿宋"/>
                <w:sz w:val="24"/>
                <w:szCs w:val="24"/>
              </w:rPr>
            </w:pPr>
          </w:p>
        </w:tc>
      </w:tr>
      <w:tr w14:paraId="67247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4" w:hRule="atLeast"/>
          <w:jc w:val="center"/>
        </w:trPr>
        <w:tc>
          <w:tcPr>
            <w:tcW w:w="918" w:type="dxa"/>
            <w:vMerge w:val="continue"/>
            <w:noWrap w:val="0"/>
            <w:vAlign w:val="center"/>
          </w:tcPr>
          <w:p w14:paraId="2D22CDC2">
            <w:pPr>
              <w:pStyle w:val="408"/>
              <w:spacing w:line="360" w:lineRule="exact"/>
              <w:jc w:val="center"/>
              <w:rPr>
                <w:rFonts w:hint="eastAsia" w:ascii="仿宋" w:hAnsi="仿宋" w:eastAsia="仿宋" w:cs="仿宋"/>
                <w:i/>
                <w:iCs/>
                <w:sz w:val="24"/>
                <w:szCs w:val="24"/>
              </w:rPr>
            </w:pPr>
          </w:p>
        </w:tc>
        <w:tc>
          <w:tcPr>
            <w:tcW w:w="1575" w:type="dxa"/>
            <w:vMerge w:val="continue"/>
            <w:noWrap w:val="0"/>
            <w:vAlign w:val="center"/>
          </w:tcPr>
          <w:p w14:paraId="7C29C5E1">
            <w:pPr>
              <w:pStyle w:val="408"/>
              <w:spacing w:line="360" w:lineRule="exact"/>
              <w:jc w:val="center"/>
              <w:rPr>
                <w:rFonts w:hint="eastAsia" w:ascii="仿宋" w:hAnsi="仿宋" w:eastAsia="仿宋" w:cs="仿宋"/>
                <w:i/>
                <w:iCs/>
                <w:sz w:val="24"/>
                <w:szCs w:val="24"/>
              </w:rPr>
            </w:pPr>
          </w:p>
        </w:tc>
        <w:tc>
          <w:tcPr>
            <w:tcW w:w="7900" w:type="dxa"/>
            <w:gridSpan w:val="5"/>
            <w:noWrap w:val="0"/>
            <w:vAlign w:val="center"/>
          </w:tcPr>
          <w:p w14:paraId="6E035313">
            <w:pPr>
              <w:pStyle w:val="408"/>
              <w:spacing w:line="360" w:lineRule="exact"/>
              <w:jc w:val="center"/>
              <w:rPr>
                <w:rFonts w:hint="eastAsia" w:ascii="仿宋" w:hAnsi="仿宋" w:eastAsia="仿宋" w:cs="仿宋"/>
                <w:sz w:val="24"/>
                <w:szCs w:val="24"/>
              </w:rPr>
            </w:pPr>
            <w:r>
              <w:rPr>
                <w:rFonts w:hint="eastAsia" w:ascii="仿宋" w:hAnsi="仿宋" w:eastAsia="仿宋" w:cs="仿宋"/>
                <w:sz w:val="24"/>
                <w:szCs w:val="24"/>
              </w:rPr>
              <w:t>增值税纳税人身份：</w:t>
            </w:r>
            <w:r>
              <w:rPr>
                <w:rFonts w:hint="eastAsia" w:ascii="仿宋" w:hAnsi="仿宋" w:eastAsia="仿宋" w:cs="仿宋"/>
                <w:sz w:val="24"/>
                <w:szCs w:val="24"/>
                <w:u w:val="single"/>
              </w:rPr>
              <w:t xml:space="preserve">       </w:t>
            </w:r>
            <w:r>
              <w:rPr>
                <w:rFonts w:hint="eastAsia" w:ascii="仿宋" w:hAnsi="仿宋" w:eastAsia="仿宋" w:cs="仿宋"/>
                <w:sz w:val="24"/>
                <w:szCs w:val="24"/>
              </w:rPr>
              <w:t>；税率：</w:t>
            </w:r>
            <w:r>
              <w:rPr>
                <w:rFonts w:hint="eastAsia" w:ascii="仿宋" w:hAnsi="仿宋" w:eastAsia="仿宋" w:cs="仿宋"/>
                <w:sz w:val="24"/>
                <w:szCs w:val="24"/>
                <w:u w:val="single"/>
              </w:rPr>
              <w:t xml:space="preserve">        </w:t>
            </w:r>
            <w:r>
              <w:rPr>
                <w:rFonts w:hint="eastAsia" w:ascii="仿宋" w:hAnsi="仿宋" w:eastAsia="仿宋" w:cs="仿宋"/>
                <w:sz w:val="24"/>
                <w:szCs w:val="24"/>
              </w:rPr>
              <w:t>（明确是增值税一般纳税人还是小规模纳税人并提供相关证明）</w:t>
            </w:r>
          </w:p>
        </w:tc>
      </w:tr>
      <w:tr w14:paraId="0B5B8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3" w:hRule="atLeast"/>
          <w:jc w:val="center"/>
        </w:trPr>
        <w:tc>
          <w:tcPr>
            <w:tcW w:w="918" w:type="dxa"/>
            <w:noWrap w:val="0"/>
            <w:vAlign w:val="center"/>
          </w:tcPr>
          <w:p w14:paraId="6610D5B0">
            <w:pPr>
              <w:pStyle w:val="408"/>
              <w:spacing w:line="360" w:lineRule="exact"/>
              <w:jc w:val="center"/>
              <w:rPr>
                <w:rFonts w:hint="eastAsia" w:ascii="仿宋" w:hAnsi="仿宋" w:eastAsia="仿宋" w:cs="仿宋"/>
                <w:i/>
                <w:iCs/>
                <w:sz w:val="24"/>
                <w:szCs w:val="24"/>
              </w:rPr>
            </w:pPr>
          </w:p>
        </w:tc>
        <w:tc>
          <w:tcPr>
            <w:tcW w:w="1575" w:type="dxa"/>
            <w:noWrap w:val="0"/>
            <w:vAlign w:val="center"/>
          </w:tcPr>
          <w:p w14:paraId="5827A4C5">
            <w:pPr>
              <w:pStyle w:val="408"/>
              <w:spacing w:line="360" w:lineRule="exact"/>
              <w:jc w:val="center"/>
              <w:rPr>
                <w:rFonts w:hint="eastAsia" w:ascii="仿宋" w:hAnsi="仿宋" w:eastAsia="仿宋" w:cs="仿宋"/>
                <w:i/>
                <w:iCs/>
                <w:sz w:val="24"/>
                <w:szCs w:val="24"/>
              </w:rPr>
            </w:pPr>
            <w:r>
              <w:rPr>
                <w:rFonts w:hint="eastAsia" w:ascii="仿宋" w:hAnsi="仿宋" w:eastAsia="仿宋" w:cs="仿宋"/>
                <w:i/>
                <w:iCs/>
                <w:sz w:val="24"/>
                <w:szCs w:val="24"/>
              </w:rPr>
              <w:t>…</w:t>
            </w:r>
          </w:p>
        </w:tc>
        <w:tc>
          <w:tcPr>
            <w:tcW w:w="7900" w:type="dxa"/>
            <w:gridSpan w:val="5"/>
            <w:noWrap w:val="0"/>
            <w:vAlign w:val="center"/>
          </w:tcPr>
          <w:p w14:paraId="2EEBD60C">
            <w:pPr>
              <w:pStyle w:val="408"/>
              <w:spacing w:line="360" w:lineRule="exact"/>
              <w:jc w:val="center"/>
              <w:rPr>
                <w:rFonts w:hint="eastAsia" w:ascii="仿宋" w:hAnsi="仿宋" w:eastAsia="仿宋" w:cs="仿宋"/>
                <w:sz w:val="24"/>
                <w:szCs w:val="24"/>
              </w:rPr>
            </w:pPr>
          </w:p>
        </w:tc>
      </w:tr>
      <w:tr w14:paraId="4B393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30" w:hRule="atLeast"/>
          <w:jc w:val="center"/>
        </w:trPr>
        <w:tc>
          <w:tcPr>
            <w:tcW w:w="2493" w:type="dxa"/>
            <w:gridSpan w:val="2"/>
            <w:shd w:val="clear" w:color="auto" w:fill="auto"/>
            <w:noWrap w:val="0"/>
            <w:vAlign w:val="center"/>
          </w:tcPr>
          <w:p w14:paraId="421BBF9B">
            <w:pPr>
              <w:pStyle w:val="408"/>
              <w:spacing w:line="360" w:lineRule="exact"/>
              <w:rPr>
                <w:rFonts w:hint="eastAsia" w:ascii="仿宋" w:hAnsi="仿宋" w:eastAsia="仿宋" w:cs="仿宋"/>
                <w:b/>
                <w:bCs/>
                <w:sz w:val="24"/>
                <w:szCs w:val="24"/>
                <w:lang w:val="en-US" w:eastAsia="zh-CN"/>
              </w:rPr>
            </w:pPr>
            <w:r>
              <w:rPr>
                <w:rFonts w:hint="eastAsia" w:ascii="仿宋" w:hAnsi="仿宋" w:eastAsia="仿宋" w:cs="仿宋"/>
                <w:b/>
                <w:bCs/>
                <w:iCs/>
                <w:sz w:val="24"/>
                <w:szCs w:val="28"/>
                <w:lang w:val="zh-CN"/>
              </w:rPr>
              <w:t>投标总报价</w:t>
            </w:r>
            <w:r>
              <w:rPr>
                <w:rFonts w:hint="eastAsia" w:ascii="仿宋" w:hAnsi="仿宋" w:eastAsia="仿宋" w:cs="仿宋"/>
                <w:b/>
                <w:bCs/>
                <w:iCs/>
                <w:sz w:val="24"/>
                <w:szCs w:val="28"/>
                <w:lang w:val="en-US" w:eastAsia="zh-CN"/>
              </w:rPr>
              <w:t>/年</w:t>
            </w:r>
          </w:p>
        </w:tc>
        <w:tc>
          <w:tcPr>
            <w:tcW w:w="7900" w:type="dxa"/>
            <w:gridSpan w:val="5"/>
            <w:shd w:val="clear" w:color="auto" w:fill="auto"/>
            <w:noWrap w:val="0"/>
            <w:vAlign w:val="center"/>
          </w:tcPr>
          <w:p w14:paraId="1D0F2682">
            <w:pPr>
              <w:pStyle w:val="408"/>
              <w:spacing w:line="360" w:lineRule="exact"/>
              <w:rPr>
                <w:rFonts w:hint="eastAsia"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sz w:val="24"/>
                <w:szCs w:val="24"/>
                <w:u w:val="single"/>
              </w:rPr>
              <w:t xml:space="preserve">                        </w:t>
            </w:r>
          </w:p>
          <w:p w14:paraId="336EC748">
            <w:pPr>
              <w:pStyle w:val="408"/>
              <w:spacing w:line="360" w:lineRule="exact"/>
              <w:jc w:val="center"/>
              <w:rPr>
                <w:rFonts w:hint="eastAsia" w:ascii="仿宋" w:hAnsi="仿宋" w:eastAsia="仿宋" w:cs="仿宋"/>
                <w:sz w:val="24"/>
                <w:szCs w:val="24"/>
              </w:rPr>
            </w:pPr>
            <w:r>
              <w:rPr>
                <w:rFonts w:hint="eastAsia" w:ascii="仿宋" w:hAnsi="仿宋" w:eastAsia="仿宋" w:cs="仿宋"/>
                <w:b/>
                <w:bCs/>
                <w:sz w:val="24"/>
                <w:szCs w:val="24"/>
              </w:rPr>
              <w:t>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u w:val="none"/>
                <w:lang w:val="en-US" w:eastAsia="zh-CN"/>
              </w:rPr>
              <w:t>仟</w:t>
            </w:r>
            <w:r>
              <w:rPr>
                <w:rFonts w:hint="eastAsia" w:ascii="仿宋" w:hAnsi="仿宋" w:eastAsia="仿宋" w:cs="仿宋"/>
                <w:sz w:val="24"/>
                <w:szCs w:val="24"/>
                <w:u w:val="single"/>
                <w:lang w:val="en-US" w:eastAsia="zh-CN"/>
              </w:rPr>
              <w:t xml:space="preserve">      </w:t>
            </w:r>
            <w:r>
              <w:rPr>
                <w:rFonts w:hint="eastAsia" w:ascii="仿宋" w:hAnsi="仿宋" w:eastAsia="仿宋" w:cs="仿宋"/>
                <w:b/>
                <w:bCs/>
                <w:sz w:val="24"/>
                <w:szCs w:val="24"/>
              </w:rPr>
              <w:t>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分</w:t>
            </w:r>
          </w:p>
        </w:tc>
      </w:tr>
    </w:tbl>
    <w:p w14:paraId="22D08A48">
      <w:pPr>
        <w:pStyle w:val="360"/>
        <w:rPr>
          <w:rFonts w:hint="eastAsia" w:ascii="仿宋" w:hAnsi="仿宋" w:eastAsia="仿宋" w:cs="仿宋"/>
          <w:color w:val="000000"/>
          <w:sz w:val="24"/>
        </w:rPr>
      </w:pPr>
    </w:p>
    <w:p w14:paraId="56694C6A">
      <w:pPr>
        <w:pStyle w:val="410"/>
        <w:spacing w:line="360" w:lineRule="auto"/>
        <w:rPr>
          <w:rFonts w:hint="eastAsia" w:ascii="仿宋" w:hAnsi="仿宋" w:eastAsia="仿宋" w:cs="仿宋"/>
          <w:b/>
          <w:bCs/>
          <w:iCs/>
          <w:szCs w:val="28"/>
          <w:lang w:val="zh-CN"/>
        </w:rPr>
      </w:pPr>
      <w:r>
        <w:rPr>
          <w:rFonts w:hint="eastAsia" w:ascii="仿宋" w:hAnsi="仿宋" w:eastAsia="仿宋" w:cs="仿宋"/>
          <w:color w:val="000000"/>
        </w:rPr>
        <w:t>备注：</w:t>
      </w:r>
      <w:r>
        <w:rPr>
          <w:rFonts w:hint="eastAsia" w:ascii="仿宋" w:hAnsi="仿宋" w:eastAsia="仿宋" w:cs="仿宋"/>
          <w:b/>
          <w:bCs/>
          <w:iCs/>
          <w:szCs w:val="28"/>
          <w:lang w:val="zh-CN"/>
        </w:rPr>
        <w:t>1、明细报价表中列明的项目不接受赠送。</w:t>
      </w:r>
    </w:p>
    <w:p w14:paraId="58A7AB0C">
      <w:pPr>
        <w:pStyle w:val="410"/>
        <w:spacing w:line="360" w:lineRule="auto"/>
        <w:ind w:firstLine="723"/>
        <w:rPr>
          <w:rFonts w:hint="eastAsia" w:ascii="仿宋" w:hAnsi="仿宋" w:eastAsia="仿宋" w:cs="仿宋"/>
          <w:b/>
          <w:bCs/>
          <w:iCs/>
          <w:szCs w:val="28"/>
          <w:lang w:val="zh-CN"/>
        </w:rPr>
      </w:pPr>
      <w:r>
        <w:rPr>
          <w:rFonts w:hint="eastAsia" w:ascii="仿宋" w:hAnsi="仿宋" w:eastAsia="仿宋" w:cs="仿宋"/>
          <w:b/>
          <w:bCs/>
          <w:iCs/>
          <w:szCs w:val="28"/>
          <w:lang w:val="zh-CN"/>
        </w:rPr>
        <w:t>2、人员工资合价=人员月工资*人员数量*月数</w:t>
      </w:r>
    </w:p>
    <w:p w14:paraId="1556A1C2">
      <w:pPr>
        <w:pStyle w:val="410"/>
        <w:spacing w:line="360" w:lineRule="auto"/>
        <w:ind w:firstLine="723"/>
        <w:rPr>
          <w:rFonts w:hint="eastAsia" w:ascii="仿宋" w:hAnsi="仿宋" w:eastAsia="仿宋" w:cs="仿宋"/>
          <w:b/>
          <w:bCs/>
          <w:iCs/>
          <w:szCs w:val="28"/>
          <w:lang w:val="zh-CN"/>
        </w:rPr>
      </w:pPr>
      <w:r>
        <w:rPr>
          <w:rFonts w:hint="eastAsia" w:ascii="仿宋" w:hAnsi="仿宋" w:eastAsia="仿宋" w:cs="仿宋"/>
          <w:b/>
          <w:bCs/>
          <w:iCs/>
          <w:szCs w:val="28"/>
        </w:rPr>
        <w:t>3、</w:t>
      </w:r>
      <w:r>
        <w:rPr>
          <w:rFonts w:hint="eastAsia" w:ascii="仿宋" w:hAnsi="仿宋" w:eastAsia="仿宋" w:cs="仿宋"/>
          <w:b/>
          <w:bCs/>
          <w:iCs/>
          <w:szCs w:val="28"/>
          <w:lang w:val="zh-CN"/>
        </w:rPr>
        <w:t>“投标总报价”数额应当与“开标一览表”中“投标总报价”数额一致。</w:t>
      </w:r>
    </w:p>
    <w:p w14:paraId="7094AA3A">
      <w:pPr>
        <w:pStyle w:val="410"/>
        <w:spacing w:line="360" w:lineRule="auto"/>
        <w:ind w:firstLine="723"/>
        <w:rPr>
          <w:rFonts w:hint="eastAsia" w:ascii="仿宋" w:hAnsi="仿宋" w:eastAsia="仿宋" w:cs="仿宋"/>
          <w:b/>
          <w:bCs/>
          <w:iCs/>
          <w:szCs w:val="28"/>
          <w:lang w:val="en-US" w:eastAsia="zh-CN"/>
        </w:rPr>
      </w:pPr>
      <w:r>
        <w:rPr>
          <w:rFonts w:hint="eastAsia" w:ascii="仿宋" w:hAnsi="仿宋" w:eastAsia="仿宋" w:cs="仿宋"/>
          <w:b/>
          <w:bCs/>
          <w:iCs/>
          <w:szCs w:val="28"/>
          <w:lang w:val="en-US" w:eastAsia="zh-CN"/>
        </w:rPr>
        <w:t>4、投标报价按每年总价进行报价。</w:t>
      </w:r>
    </w:p>
    <w:p w14:paraId="156D23FA">
      <w:pPr>
        <w:pStyle w:val="438"/>
        <w:widowControl/>
        <w:spacing w:line="500" w:lineRule="exact"/>
        <w:ind w:firstLine="480"/>
        <w:jc w:val="left"/>
        <w:rPr>
          <w:rFonts w:hint="eastAsia" w:ascii="仿宋" w:hAnsi="仿宋" w:eastAsia="仿宋" w:cs="仿宋"/>
          <w:b/>
          <w:bCs/>
          <w:iCs/>
          <w:sz w:val="24"/>
          <w:szCs w:val="28"/>
          <w:lang w:val="en-US" w:eastAsia="zh-CN" w:bidi="ar-SA"/>
        </w:rPr>
      </w:pPr>
      <w:r>
        <w:rPr>
          <w:rFonts w:hint="eastAsia" w:ascii="仿宋" w:hAnsi="仿宋" w:eastAsia="仿宋" w:cs="仿宋"/>
          <w:b/>
          <w:bCs/>
          <w:iCs/>
          <w:szCs w:val="28"/>
          <w:lang w:val="en-US" w:eastAsia="zh-CN"/>
        </w:rPr>
        <w:t xml:space="preserve">  5、</w:t>
      </w:r>
      <w:r>
        <w:rPr>
          <w:rFonts w:hint="eastAsia" w:ascii="仿宋" w:hAnsi="仿宋" w:eastAsia="仿宋" w:cs="仿宋"/>
          <w:b/>
          <w:iCs/>
          <w:color w:val="FF0000"/>
          <w:szCs w:val="24"/>
          <w:lang w:bidi="zh-CN"/>
        </w:rPr>
        <w:t>注:社保金额≥1238.048(4952*24.9%+5)，因报价最多保留至小数点后两位，故该项最小有效数值为1238.05元。例如：（1）某岗位人员月工资4500元，社保金额则为4952*24.9%+5=1238.048元；</w:t>
      </w:r>
      <w:r>
        <w:rPr>
          <w:rFonts w:hint="eastAsia" w:ascii="仿宋" w:hAnsi="仿宋" w:eastAsia="仿宋" w:cs="仿宋"/>
          <w:b/>
          <w:iCs/>
          <w:color w:val="0000FF"/>
          <w:szCs w:val="24"/>
          <w:lang w:bidi="zh-CN"/>
        </w:rPr>
        <w:t>（2）某岗位人员月工资10000元，社保金额则为10000*24.9%+5=2495元。</w:t>
      </w:r>
    </w:p>
    <w:p w14:paraId="55B38757">
      <w:pPr>
        <w:pStyle w:val="410"/>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en-US" w:eastAsia="zh-CN"/>
        </w:rPr>
        <w:t xml:space="preserve">      6、</w:t>
      </w:r>
      <w:r>
        <w:rPr>
          <w:rFonts w:hint="eastAsia" w:ascii="仿宋" w:hAnsi="仿宋" w:eastAsia="仿宋" w:cs="仿宋"/>
          <w:b/>
          <w:bCs/>
          <w:iCs/>
          <w:szCs w:val="28"/>
          <w:lang w:val="zh-CN"/>
        </w:rPr>
        <w:t>表格格式可根据报价需要，进行调整。</w:t>
      </w:r>
    </w:p>
    <w:p w14:paraId="5393FD5E">
      <w:pPr>
        <w:pStyle w:val="410"/>
        <w:spacing w:line="360" w:lineRule="auto"/>
        <w:rPr>
          <w:rFonts w:hint="eastAsia" w:ascii="仿宋" w:hAnsi="仿宋" w:eastAsia="仿宋" w:cs="仿宋"/>
          <w:color w:val="000000"/>
        </w:rPr>
      </w:pPr>
      <w:r>
        <w:rPr>
          <w:rFonts w:hint="eastAsia" w:ascii="仿宋" w:hAnsi="仿宋" w:eastAsia="仿宋" w:cs="仿宋"/>
          <w:b/>
          <w:bCs/>
          <w:iCs/>
          <w:szCs w:val="28"/>
          <w:lang w:val="en-US" w:eastAsia="zh-CN"/>
        </w:rPr>
        <w:t xml:space="preserve">      </w:t>
      </w:r>
      <w:r>
        <w:rPr>
          <w:rFonts w:hint="eastAsia" w:ascii="仿宋" w:hAnsi="仿宋" w:eastAsia="仿宋" w:cs="仿宋"/>
          <w:b/>
          <w:bCs/>
          <w:iCs/>
          <w:szCs w:val="28"/>
          <w:lang w:val="zh-CN"/>
        </w:rPr>
        <w:br w:type="page" w:clear="all"/>
      </w:r>
    </w:p>
    <w:p w14:paraId="37EA8472">
      <w:pPr>
        <w:pStyle w:val="385"/>
        <w:outlineLvl w:val="1"/>
        <w:rPr>
          <w:rFonts w:hint="eastAsia" w:ascii="仿宋" w:hAnsi="仿宋" w:eastAsia="仿宋" w:cs="仿宋"/>
          <w:b/>
          <w:bCs w:val="0"/>
          <w:color w:val="000000"/>
        </w:rPr>
      </w:pPr>
      <w:bookmarkStart w:id="231" w:name="_Toc21129"/>
      <w:bookmarkStart w:id="232" w:name="_Toc2747"/>
      <w:r>
        <w:rPr>
          <w:rFonts w:hint="eastAsia" w:ascii="仿宋" w:hAnsi="仿宋" w:eastAsia="仿宋" w:cs="仿宋"/>
          <w:b/>
          <w:bCs w:val="0"/>
          <w:color w:val="000000"/>
        </w:rPr>
        <w:t>五、中小企业或残疾人福利性单位声明函</w:t>
      </w:r>
      <w:bookmarkEnd w:id="230"/>
      <w:bookmarkEnd w:id="231"/>
      <w:bookmarkEnd w:id="232"/>
    </w:p>
    <w:p w14:paraId="26743ADC">
      <w:pPr>
        <w:pStyle w:val="351"/>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中小微企业声明函（服务）</w:t>
      </w:r>
    </w:p>
    <w:p w14:paraId="70A4516A">
      <w:pPr>
        <w:spacing w:line="500" w:lineRule="exact"/>
        <w:ind w:firstLine="480"/>
        <w:rPr>
          <w:rFonts w:hint="eastAsia" w:ascii="仿宋" w:hAnsi="仿宋" w:eastAsia="仿宋" w:cs="仿宋"/>
          <w:color w:val="000000"/>
          <w:sz w:val="24"/>
          <w:szCs w:val="24"/>
        </w:rPr>
      </w:pPr>
    </w:p>
    <w:p w14:paraId="44457DCB">
      <w:pPr>
        <w:spacing w:line="50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本公司（联合体）郑重声明，根据《政府采购促进中小企业发展管理办法》(财库</w:t>
      </w:r>
      <w:r>
        <w:rPr>
          <w:rFonts w:hint="eastAsia" w:ascii="仿宋" w:hAnsi="仿宋" w:eastAsia="仿宋" w:cs="仿宋"/>
          <w:color w:val="000000"/>
          <w:sz w:val="24"/>
          <w:szCs w:val="24"/>
        </w:rPr>
        <w:t>〔2020〕</w:t>
      </w:r>
      <w:r>
        <w:rPr>
          <w:rFonts w:hint="eastAsia" w:ascii="仿宋" w:hAnsi="仿宋" w:eastAsia="仿宋" w:cs="仿宋"/>
          <w:color w:val="000000"/>
          <w:sz w:val="24"/>
          <w:szCs w:val="24"/>
        </w:rPr>
        <w:t>46号)的规定，本公司（联合体）参加</w:t>
      </w:r>
      <w:r>
        <w:rPr>
          <w:rFonts w:hint="eastAsia" w:ascii="仿宋" w:hAnsi="仿宋" w:eastAsia="仿宋" w:cs="仿宋"/>
          <w:color w:val="000000"/>
          <w:sz w:val="24"/>
          <w:szCs w:val="24"/>
          <w:u w:val="single"/>
          <w:lang w:val="en-US" w:eastAsia="zh-CN"/>
        </w:rPr>
        <w:t>泗洪县公安局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的</w:t>
      </w:r>
      <w:r>
        <w:rPr>
          <w:rFonts w:hint="eastAsia" w:ascii="仿宋" w:hAnsi="仿宋" w:eastAsia="仿宋" w:cs="仿宋"/>
          <w:color w:val="000000"/>
          <w:sz w:val="24"/>
          <w:szCs w:val="24"/>
          <w:lang w:val="en-US" w:eastAsia="zh-CN"/>
        </w:rPr>
        <w:t>项目</w:t>
      </w:r>
      <w:r>
        <w:rPr>
          <w:rFonts w:hint="eastAsia" w:ascii="仿宋" w:hAnsi="仿宋" w:eastAsia="仿宋" w:cs="仿宋"/>
          <w:color w:val="000000"/>
          <w:sz w:val="24"/>
          <w:szCs w:val="24"/>
          <w:u w:val="single"/>
          <w:lang w:val="en-US" w:eastAsia="zh-CN"/>
        </w:rPr>
        <w:t>泗洪县交通管理大队车驾管物业服务采购项目</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采购活动，服务全部由符合政策的中小微企业承接。相关企业（含联合体中的中小微企业、签订采购包意向协议的中小微企业）的具体情况如下：</w:t>
      </w:r>
    </w:p>
    <w:p w14:paraId="79E620AA">
      <w:pPr>
        <w:spacing w:line="500" w:lineRule="exact"/>
        <w:ind w:firstLine="480"/>
        <w:rPr>
          <w:rFonts w:hint="eastAsia" w:ascii="仿宋" w:hAnsi="仿宋" w:eastAsia="仿宋" w:cs="仿宋"/>
          <w:i/>
          <w:color w:val="000000"/>
          <w:sz w:val="24"/>
          <w:szCs w:val="24"/>
          <w:u w:val="single"/>
        </w:rPr>
      </w:pPr>
      <w:r>
        <w:rPr>
          <w:rFonts w:hint="eastAsia" w:ascii="仿宋" w:hAnsi="仿宋" w:eastAsia="仿宋" w:cs="仿宋"/>
          <w:color w:val="000000"/>
          <w:sz w:val="24"/>
          <w:szCs w:val="24"/>
          <w:u w:val="single"/>
        </w:rPr>
        <w:t>（标的名称）</w:t>
      </w:r>
      <w:r>
        <w:rPr>
          <w:rFonts w:hint="eastAsia" w:ascii="仿宋" w:hAnsi="仿宋" w:eastAsia="仿宋" w:cs="仿宋"/>
          <w:i/>
          <w:color w:val="000000"/>
          <w:sz w:val="24"/>
          <w:szCs w:val="24"/>
        </w:rPr>
        <w:t>，</w:t>
      </w:r>
      <w:r>
        <w:rPr>
          <w:rFonts w:hint="eastAsia" w:ascii="仿宋" w:hAnsi="仿宋" w:eastAsia="仿宋" w:cs="仿宋"/>
          <w:color w:val="000000"/>
          <w:sz w:val="24"/>
          <w:szCs w:val="24"/>
        </w:rPr>
        <w:t>属于</w:t>
      </w:r>
      <w:r>
        <w:rPr>
          <w:rFonts w:hint="eastAsia" w:ascii="仿宋" w:hAnsi="仿宋" w:eastAsia="仿宋" w:cs="仿宋"/>
          <w:b/>
          <w:bCs/>
          <w:color w:val="0000FF"/>
          <w:sz w:val="24"/>
          <w:szCs w:val="24"/>
          <w:u w:val="single"/>
        </w:rPr>
        <w:t>（</w:t>
      </w:r>
      <w:r>
        <w:rPr>
          <w:rFonts w:hint="eastAsia" w:ascii="仿宋" w:hAnsi="仿宋" w:eastAsia="仿宋" w:cs="仿宋"/>
          <w:b/>
          <w:bCs/>
          <w:color w:val="0000FF"/>
          <w:sz w:val="24"/>
          <w:szCs w:val="24"/>
          <w:u w:val="single"/>
          <w:lang w:eastAsia="zh-CN"/>
        </w:rPr>
        <w:t>物业管理</w:t>
      </w:r>
      <w:r>
        <w:rPr>
          <w:rFonts w:hint="eastAsia" w:ascii="仿宋" w:hAnsi="仿宋" w:eastAsia="仿宋" w:cs="仿宋"/>
          <w:b/>
          <w:bCs/>
          <w:color w:val="0000FF"/>
          <w:sz w:val="24"/>
          <w:szCs w:val="24"/>
          <w:u w:val="single"/>
        </w:rPr>
        <w:t>）</w:t>
      </w:r>
      <w:r>
        <w:rPr>
          <w:rFonts w:hint="eastAsia" w:ascii="仿宋" w:hAnsi="仿宋" w:eastAsia="仿宋" w:cs="仿宋"/>
          <w:color w:val="000000"/>
          <w:sz w:val="24"/>
          <w:szCs w:val="24"/>
        </w:rPr>
        <w:t>行业；承接企业为</w:t>
      </w:r>
      <w:r>
        <w:rPr>
          <w:rFonts w:hint="eastAsia" w:ascii="仿宋" w:hAnsi="仿宋" w:eastAsia="仿宋" w:cs="仿宋"/>
          <w:color w:val="000000"/>
          <w:sz w:val="24"/>
          <w:szCs w:val="24"/>
          <w:u w:val="single"/>
        </w:rPr>
        <w:t>（企业名称）</w:t>
      </w:r>
      <w:r>
        <w:rPr>
          <w:rFonts w:hint="eastAsia" w:ascii="仿宋" w:hAnsi="仿宋" w:eastAsia="仿宋" w:cs="仿宋"/>
          <w:color w:val="000000"/>
          <w:sz w:val="24"/>
          <w:szCs w:val="24"/>
        </w:rPr>
        <w:t>，属于</w:t>
      </w:r>
      <w:r>
        <w:rPr>
          <w:rFonts w:hint="eastAsia" w:ascii="仿宋" w:hAnsi="仿宋" w:eastAsia="仿宋" w:cs="仿宋"/>
          <w:color w:val="000000"/>
          <w:sz w:val="24"/>
          <w:szCs w:val="24"/>
          <w:u w:val="single"/>
        </w:rPr>
        <w:t>（□中型企业 □小型企业 □微型企业）；</w:t>
      </w:r>
    </w:p>
    <w:p w14:paraId="764C1457">
      <w:pPr>
        <w:spacing w:line="50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以上企业，不属于大企业的分支机构，不存在控股股东为大企业的情形，也不存在与大企业的负责人为同一人的情形。</w:t>
      </w:r>
    </w:p>
    <w:p w14:paraId="08CF1E37">
      <w:pPr>
        <w:spacing w:line="50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本企业对上述声明内容的真实性负责。如有虚假，将依法承担相应责任</w:t>
      </w:r>
    </w:p>
    <w:p w14:paraId="1A20BE50">
      <w:pPr>
        <w:spacing w:line="500" w:lineRule="exact"/>
        <w:ind w:firstLine="480"/>
        <w:rPr>
          <w:rFonts w:hint="eastAsia" w:ascii="仿宋" w:hAnsi="仿宋" w:eastAsia="仿宋" w:cs="仿宋"/>
          <w:color w:val="000000"/>
          <w:sz w:val="24"/>
          <w:szCs w:val="24"/>
        </w:rPr>
      </w:pPr>
    </w:p>
    <w:p w14:paraId="1C2518A5">
      <w:pPr>
        <w:spacing w:line="500" w:lineRule="exact"/>
        <w:ind w:firstLine="480"/>
        <w:jc w:val="right"/>
        <w:rPr>
          <w:rFonts w:hint="eastAsia" w:ascii="仿宋" w:hAnsi="仿宋" w:eastAsia="仿宋" w:cs="仿宋"/>
          <w:color w:val="000000"/>
          <w:sz w:val="24"/>
          <w:szCs w:val="24"/>
        </w:rPr>
      </w:pPr>
      <w:r>
        <w:rPr>
          <w:rFonts w:hint="eastAsia" w:ascii="仿宋" w:hAnsi="仿宋" w:eastAsia="仿宋" w:cs="仿宋"/>
          <w:color w:val="000000"/>
          <w:sz w:val="24"/>
          <w:szCs w:val="24"/>
        </w:rPr>
        <w:t>企业名称（加盖CA电子公章）：</w:t>
      </w:r>
    </w:p>
    <w:p w14:paraId="540A6730">
      <w:pPr>
        <w:spacing w:line="500" w:lineRule="exact"/>
        <w:ind w:firstLine="6960"/>
        <w:rPr>
          <w:rFonts w:hint="eastAsia" w:ascii="仿宋" w:hAnsi="仿宋" w:eastAsia="仿宋" w:cs="仿宋"/>
          <w:color w:val="000000"/>
          <w:sz w:val="24"/>
          <w:szCs w:val="24"/>
        </w:rPr>
      </w:pPr>
      <w:r>
        <w:rPr>
          <w:rFonts w:hint="eastAsia" w:ascii="仿宋" w:hAnsi="仿宋" w:eastAsia="仿宋" w:cs="仿宋"/>
          <w:color w:val="000000"/>
          <w:sz w:val="24"/>
          <w:szCs w:val="24"/>
        </w:rPr>
        <w:t>日  期：</w:t>
      </w:r>
    </w:p>
    <w:p w14:paraId="0555FFC1">
      <w:pPr>
        <w:spacing w:line="400" w:lineRule="exact"/>
        <w:ind w:firstLine="240"/>
        <w:rPr>
          <w:rFonts w:hint="eastAsia" w:ascii="仿宋" w:hAnsi="仿宋" w:eastAsia="仿宋" w:cs="仿宋"/>
          <w:color w:val="000000"/>
          <w:sz w:val="24"/>
          <w:szCs w:val="24"/>
        </w:rPr>
      </w:pPr>
    </w:p>
    <w:p w14:paraId="79D5D92F">
      <w:pPr>
        <w:spacing w:line="40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备注：1.从业人员、营业收入、资产总额填报上一年度数据，无上一年度数据的新成立企业可不填报。</w:t>
      </w:r>
    </w:p>
    <w:p w14:paraId="77B2E3E5">
      <w:pPr>
        <w:numPr>
          <w:ilvl w:val="0"/>
          <w:numId w:val="0"/>
        </w:numPr>
        <w:spacing w:line="400" w:lineRule="exact"/>
        <w:ind w:firstLine="48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对照《工业和信息化部、国家统计局、国家发展和改革委员会、财政部关于印发中小企业划型标准规定的通知》(工信部联企业</w:t>
      </w:r>
      <w:r>
        <w:rPr>
          <w:rFonts w:hint="eastAsia" w:ascii="仿宋" w:hAnsi="仿宋" w:eastAsia="仿宋" w:cs="仿宋"/>
          <w:color w:val="000000"/>
          <w:sz w:val="24"/>
          <w:szCs w:val="24"/>
          <w:lang w:eastAsia="zh-CN"/>
        </w:rPr>
        <w:t>〔2011〕300号</w:t>
      </w:r>
      <w:r>
        <w:rPr>
          <w:rFonts w:hint="eastAsia" w:ascii="仿宋" w:hAnsi="仿宋" w:eastAsia="仿宋" w:cs="仿宋"/>
          <w:color w:val="000000"/>
          <w:sz w:val="24"/>
          <w:szCs w:val="24"/>
        </w:rPr>
        <w:t>)的规定，</w:t>
      </w: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自行勾选承接企业的企业规模类型。</w:t>
      </w:r>
    </w:p>
    <w:p w14:paraId="2A2F794C">
      <w:pPr>
        <w:numPr>
          <w:ilvl w:val="0"/>
          <w:numId w:val="0"/>
        </w:numPr>
        <w:spacing w:line="400" w:lineRule="exact"/>
        <w:ind w:firstLine="480"/>
        <w:rPr>
          <w:rFonts w:hint="eastAsia" w:ascii="仿宋" w:hAnsi="仿宋" w:eastAsia="仿宋" w:cs="仿宋"/>
          <w:b/>
          <w:bCs/>
          <w:color w:val="000000"/>
          <w:sz w:val="32"/>
          <w:szCs w:val="32"/>
        </w:rPr>
      </w:pPr>
      <w:r>
        <w:rPr>
          <w:rFonts w:hint="eastAsia" w:ascii="仿宋" w:hAnsi="仿宋" w:eastAsia="仿宋" w:cs="仿宋"/>
          <w:color w:val="auto"/>
          <w:sz w:val="24"/>
          <w:szCs w:val="24"/>
          <w:highlight w:val="none"/>
          <w:lang w:val="en-US" w:eastAsia="zh-CN" w:bidi="ar-SA"/>
        </w:rPr>
        <w:t>3.符</w:t>
      </w:r>
      <w:r>
        <w:rPr>
          <w:rFonts w:hint="eastAsia" w:ascii="仿宋" w:hAnsi="仿宋" w:eastAsia="仿宋" w:cs="仿宋"/>
          <w:b w:val="0"/>
          <w:sz w:val="24"/>
        </w:rPr>
        <w:t>合报价折扣情形的请将此函填报上传至“企业报价折扣证明”一栏中</w:t>
      </w:r>
      <w:r>
        <w:rPr>
          <w:rFonts w:hint="eastAsia" w:ascii="仿宋" w:hAnsi="仿宋" w:eastAsia="仿宋" w:cs="仿宋"/>
          <w:b w:val="0"/>
          <w:sz w:val="24"/>
          <w:lang w:eastAsia="zh-CN"/>
        </w:rPr>
        <w:t>。</w:t>
      </w:r>
    </w:p>
    <w:p w14:paraId="715235DD">
      <w:pPr>
        <w:pStyle w:val="351"/>
        <w:jc w:val="center"/>
        <w:rPr>
          <w:rFonts w:hint="eastAsia" w:ascii="仿宋" w:hAnsi="仿宋" w:eastAsia="仿宋" w:cs="仿宋"/>
          <w:color w:val="000000"/>
          <w:sz w:val="32"/>
          <w:szCs w:val="32"/>
        </w:rPr>
      </w:pPr>
    </w:p>
    <w:p w14:paraId="6AC24046">
      <w:pPr>
        <w:pStyle w:val="351"/>
        <w:jc w:val="center"/>
        <w:rPr>
          <w:rFonts w:hint="eastAsia" w:ascii="仿宋" w:hAnsi="仿宋" w:eastAsia="仿宋" w:cs="仿宋"/>
          <w:color w:val="000000"/>
          <w:sz w:val="32"/>
          <w:szCs w:val="32"/>
        </w:rPr>
      </w:pPr>
    </w:p>
    <w:p w14:paraId="417E811F">
      <w:pPr>
        <w:rPr>
          <w:rFonts w:hint="eastAsia" w:ascii="仿宋" w:hAnsi="仿宋" w:eastAsia="仿宋" w:cs="仿宋"/>
          <w:bCs/>
          <w:color w:val="000000"/>
          <w:sz w:val="32"/>
          <w:szCs w:val="32"/>
        </w:rPr>
      </w:pPr>
      <w:r>
        <w:rPr>
          <w:rFonts w:hint="eastAsia" w:ascii="仿宋" w:hAnsi="仿宋" w:eastAsia="仿宋" w:cs="仿宋"/>
          <w:bCs/>
          <w:color w:val="000000"/>
          <w:sz w:val="32"/>
          <w:szCs w:val="32"/>
        </w:rPr>
        <w:br w:type="page"/>
      </w:r>
    </w:p>
    <w:p w14:paraId="3D3DD568">
      <w:pPr>
        <w:pStyle w:val="351"/>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残疾人福利性单位声明函</w:t>
      </w:r>
    </w:p>
    <w:p w14:paraId="393152CE">
      <w:pPr>
        <w:pStyle w:val="369"/>
        <w:spacing w:line="588" w:lineRule="exact"/>
        <w:rPr>
          <w:rFonts w:hint="eastAsia" w:ascii="仿宋" w:hAnsi="仿宋" w:eastAsia="仿宋" w:cs="仿宋"/>
          <w:b/>
          <w:color w:val="000000"/>
          <w:spacing w:val="6"/>
          <w:sz w:val="30"/>
          <w:szCs w:val="30"/>
        </w:rPr>
      </w:pPr>
    </w:p>
    <w:p w14:paraId="338657DF">
      <w:pPr>
        <w:pStyle w:val="368"/>
        <w:spacing w:line="500" w:lineRule="exact"/>
        <w:ind w:firstLine="480"/>
        <w:rPr>
          <w:rFonts w:hint="eastAsia" w:ascii="仿宋" w:hAnsi="仿宋" w:eastAsia="仿宋" w:cs="仿宋"/>
          <w:color w:val="000000"/>
          <w:sz w:val="24"/>
        </w:rPr>
      </w:pPr>
      <w:r>
        <w:rPr>
          <w:rFonts w:hint="eastAsia" w:ascii="仿宋" w:hAnsi="仿宋" w:eastAsia="仿宋" w:cs="仿宋"/>
          <w:color w:val="000000"/>
          <w:sz w:val="24"/>
        </w:rPr>
        <w:t>本单位郑重声明，根据《财政部 民政部 中国残疾人联合会关于促进残疾人就业政府采购政策的通知》（财库〔</w:t>
      </w:r>
      <w:r>
        <w:rPr>
          <w:rFonts w:hint="eastAsia" w:ascii="仿宋" w:hAnsi="仿宋" w:eastAsia="仿宋" w:cs="仿宋"/>
          <w:color w:val="000000"/>
          <w:sz w:val="24"/>
        </w:rPr>
        <w:t>2017</w:t>
      </w:r>
      <w:r>
        <w:rPr>
          <w:rFonts w:hint="eastAsia" w:ascii="仿宋" w:hAnsi="仿宋" w:eastAsia="仿宋" w:cs="仿宋"/>
          <w:color w:val="000000"/>
          <w:sz w:val="24"/>
        </w:rPr>
        <w:t>〕</w:t>
      </w:r>
      <w:r>
        <w:rPr>
          <w:rFonts w:hint="eastAsia" w:ascii="仿宋" w:hAnsi="仿宋" w:eastAsia="仿宋" w:cs="仿宋"/>
          <w:color w:val="000000"/>
          <w:sz w:val="24"/>
        </w:rPr>
        <w:t>141</w:t>
      </w:r>
      <w:r>
        <w:rPr>
          <w:rFonts w:hint="eastAsia" w:ascii="仿宋" w:hAnsi="仿宋" w:eastAsia="仿宋" w:cs="仿宋"/>
          <w:color w:val="000000"/>
          <w:sz w:val="24"/>
        </w:rPr>
        <w:t>号）的规定，本单位为符合条件的残疾人福利性单位，且本单位参加</w:t>
      </w:r>
      <w:r>
        <w:rPr>
          <w:rFonts w:hint="eastAsia" w:ascii="仿宋" w:hAnsi="仿宋" w:eastAsia="仿宋" w:cs="仿宋"/>
          <w:color w:val="000000"/>
          <w:sz w:val="24"/>
          <w:szCs w:val="24"/>
          <w:u w:val="single"/>
          <w:lang w:val="en-US" w:eastAsia="zh-CN"/>
        </w:rPr>
        <w:t>泗洪县公安局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rPr>
        <w:t>的</w:t>
      </w:r>
      <w:r>
        <w:rPr>
          <w:rFonts w:hint="eastAsia" w:ascii="仿宋" w:hAnsi="仿宋" w:eastAsia="仿宋" w:cs="仿宋"/>
          <w:color w:val="000000"/>
          <w:sz w:val="24"/>
          <w:szCs w:val="24"/>
          <w:u w:val="single"/>
          <w:lang w:val="en-US" w:eastAsia="zh-CN"/>
        </w:rPr>
        <w:t>泗洪县交通管理大队车驾管物业服务采购项目</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采购活动提供本单位制造的货物（由本单位承担工程/提供服务），或者提供其他残疾人福利性单位制造的货物（不包括使用非残疾人福利性单位注册商标的货物）。</w:t>
      </w:r>
    </w:p>
    <w:p w14:paraId="643C353A">
      <w:pPr>
        <w:pStyle w:val="368"/>
        <w:spacing w:line="500" w:lineRule="exact"/>
        <w:ind w:firstLine="480"/>
        <w:rPr>
          <w:rFonts w:hint="eastAsia" w:ascii="仿宋" w:hAnsi="仿宋" w:eastAsia="仿宋" w:cs="仿宋"/>
          <w:color w:val="000000"/>
          <w:sz w:val="24"/>
        </w:rPr>
      </w:pPr>
      <w:r>
        <w:rPr>
          <w:rFonts w:hint="eastAsia" w:ascii="仿宋" w:hAnsi="仿宋" w:eastAsia="仿宋" w:cs="仿宋"/>
          <w:color w:val="000000"/>
          <w:sz w:val="24"/>
        </w:rPr>
        <w:t>本单位对上述声明的真实性负责。如有虚假，将依法承担相应责任。</w:t>
      </w:r>
    </w:p>
    <w:p w14:paraId="29660132">
      <w:pPr>
        <w:pStyle w:val="370"/>
        <w:spacing w:line="500" w:lineRule="exact"/>
        <w:ind w:firstLine="3810"/>
        <w:rPr>
          <w:rFonts w:hint="eastAsia" w:ascii="仿宋" w:hAnsi="仿宋" w:eastAsia="仿宋" w:cs="仿宋"/>
          <w:color w:val="000000"/>
          <w:spacing w:val="6"/>
          <w:sz w:val="24"/>
          <w:szCs w:val="24"/>
        </w:rPr>
      </w:pPr>
    </w:p>
    <w:p w14:paraId="4E15FD49">
      <w:pPr>
        <w:pStyle w:val="370"/>
        <w:spacing w:line="500" w:lineRule="exact"/>
        <w:ind w:firstLine="3629"/>
        <w:jc w:val="left"/>
        <w:rPr>
          <w:rFonts w:hint="eastAsia" w:ascii="仿宋" w:hAnsi="仿宋" w:eastAsia="仿宋" w:cs="仿宋"/>
          <w:color w:val="000000"/>
          <w:sz w:val="24"/>
        </w:rPr>
      </w:pPr>
    </w:p>
    <w:p w14:paraId="097BC4D2">
      <w:pPr>
        <w:pStyle w:val="370"/>
        <w:spacing w:line="500" w:lineRule="exact"/>
        <w:ind w:firstLine="480"/>
        <w:jc w:val="left"/>
        <w:rPr>
          <w:rFonts w:hint="eastAsia" w:ascii="仿宋" w:hAnsi="仿宋" w:eastAsia="仿宋" w:cs="仿宋"/>
          <w:color w:val="000000"/>
          <w:sz w:val="24"/>
        </w:rPr>
      </w:pPr>
      <w:r>
        <w:rPr>
          <w:rFonts w:hint="eastAsia" w:ascii="仿宋" w:hAnsi="仿宋" w:eastAsia="仿宋" w:cs="仿宋"/>
          <w:color w:val="000000"/>
          <w:sz w:val="24"/>
        </w:rPr>
        <w:t>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w:t>
      </w:r>
      <w:r>
        <w:rPr>
          <w:rFonts w:hint="eastAsia" w:ascii="仿宋" w:hAnsi="仿宋" w:eastAsia="仿宋" w:cs="仿宋"/>
          <w:color w:val="000000"/>
          <w:sz w:val="24"/>
          <w:szCs w:val="24"/>
        </w:rPr>
        <w:t>盖CA电子公章</w:t>
      </w:r>
      <w:r>
        <w:rPr>
          <w:rFonts w:hint="eastAsia" w:ascii="仿宋" w:hAnsi="仿宋" w:eastAsia="仿宋" w:cs="仿宋"/>
          <w:color w:val="000000"/>
          <w:sz w:val="24"/>
        </w:rPr>
        <w:t>）</w:t>
      </w:r>
    </w:p>
    <w:p w14:paraId="184F8277">
      <w:pPr>
        <w:pStyle w:val="367"/>
        <w:spacing w:line="500" w:lineRule="exact"/>
        <w:ind w:firstLine="480"/>
        <w:jc w:val="left"/>
        <w:rPr>
          <w:rFonts w:hint="eastAsia" w:ascii="仿宋" w:hAnsi="仿宋" w:eastAsia="仿宋" w:cs="仿宋"/>
          <w:color w:val="000000"/>
          <w:sz w:val="24"/>
          <w:szCs w:val="20"/>
        </w:rPr>
      </w:pPr>
      <w:r>
        <w:rPr>
          <w:rFonts w:hint="eastAsia" w:ascii="仿宋" w:hAnsi="仿宋" w:eastAsia="仿宋" w:cs="仿宋"/>
          <w:color w:val="000000"/>
          <w:sz w:val="24"/>
          <w:szCs w:val="20"/>
        </w:rPr>
        <w:t>日期：  年  月  日</w:t>
      </w:r>
    </w:p>
    <w:p w14:paraId="74561A1E">
      <w:pPr>
        <w:pStyle w:val="369"/>
        <w:tabs>
          <w:tab w:val="left" w:pos="4860"/>
        </w:tabs>
        <w:spacing w:line="588" w:lineRule="exact"/>
        <w:ind w:right="1560" w:firstLine="480"/>
        <w:jc w:val="center"/>
        <w:rPr>
          <w:rFonts w:hint="eastAsia" w:ascii="仿宋" w:hAnsi="仿宋" w:eastAsia="仿宋" w:cs="仿宋"/>
          <w:color w:val="000000"/>
          <w:sz w:val="24"/>
          <w:szCs w:val="24"/>
        </w:rPr>
      </w:pPr>
    </w:p>
    <w:p w14:paraId="27DA6B2B">
      <w:pPr>
        <w:pStyle w:val="371"/>
        <w:spacing w:line="500" w:lineRule="exact"/>
        <w:ind w:left="357" w:firstLine="0"/>
        <w:rPr>
          <w:rFonts w:hint="eastAsia" w:ascii="仿宋" w:hAnsi="仿宋" w:eastAsia="仿宋" w:cs="仿宋"/>
          <w:color w:val="000000"/>
          <w:sz w:val="24"/>
          <w:szCs w:val="24"/>
        </w:rPr>
      </w:pPr>
    </w:p>
    <w:p w14:paraId="2EAF3A28">
      <w:pPr>
        <w:pStyle w:val="368"/>
        <w:spacing w:line="480" w:lineRule="exact"/>
        <w:ind w:firstLine="442"/>
        <w:rPr>
          <w:rFonts w:hint="eastAsia" w:ascii="仿宋" w:hAnsi="仿宋" w:eastAsia="仿宋" w:cs="仿宋"/>
          <w:color w:val="000000"/>
          <w:sz w:val="24"/>
          <w:szCs w:val="24"/>
        </w:rPr>
      </w:pPr>
      <w:r>
        <w:rPr>
          <w:rFonts w:hint="eastAsia" w:ascii="仿宋" w:hAnsi="仿宋" w:eastAsia="仿宋" w:cs="仿宋"/>
          <w:color w:val="000000"/>
          <w:sz w:val="24"/>
          <w:szCs w:val="24"/>
        </w:rPr>
        <w:t>备注：</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非残疾人福利性单位不需提供此函。</w:t>
      </w:r>
    </w:p>
    <w:p w14:paraId="63AD6835">
      <w:pPr>
        <w:pStyle w:val="368"/>
        <w:spacing w:line="480" w:lineRule="exact"/>
        <w:ind w:firstLine="442"/>
        <w:rPr>
          <w:rFonts w:hint="eastAsia" w:ascii="仿宋" w:hAnsi="仿宋" w:eastAsia="仿宋" w:cs="仿宋"/>
          <w:color w:val="000000"/>
          <w:sz w:val="24"/>
          <w:szCs w:val="24"/>
        </w:rPr>
      </w:pPr>
      <w:r>
        <w:rPr>
          <w:rFonts w:hint="eastAsia" w:ascii="仿宋" w:hAnsi="仿宋" w:eastAsia="仿宋" w:cs="仿宋"/>
          <w:b w:val="0"/>
          <w:sz w:val="24"/>
          <w:lang w:val="en-US" w:eastAsia="zh-CN"/>
        </w:rPr>
        <w:t>2.</w:t>
      </w:r>
      <w:r>
        <w:rPr>
          <w:rFonts w:hint="eastAsia" w:ascii="仿宋" w:hAnsi="仿宋" w:eastAsia="仿宋" w:cs="仿宋"/>
          <w:b w:val="0"/>
          <w:sz w:val="24"/>
        </w:rPr>
        <w:t>符合报价折扣情形的请将此函填报上传至“企业报价折扣证明”一栏中</w:t>
      </w:r>
      <w:r>
        <w:rPr>
          <w:rFonts w:hint="eastAsia" w:ascii="仿宋" w:hAnsi="仿宋" w:eastAsia="仿宋" w:cs="仿宋"/>
          <w:b w:val="0"/>
          <w:sz w:val="24"/>
          <w:lang w:eastAsia="zh-CN"/>
        </w:rPr>
        <w:t>。</w:t>
      </w:r>
    </w:p>
    <w:p w14:paraId="061AEF7E">
      <w:pPr>
        <w:pStyle w:val="368"/>
        <w:spacing w:line="480" w:lineRule="exact"/>
        <w:ind w:firstLine="442"/>
        <w:rPr>
          <w:rFonts w:hint="eastAsia" w:ascii="仿宋" w:hAnsi="仿宋" w:eastAsia="仿宋" w:cs="仿宋"/>
          <w:color w:val="000000"/>
          <w:sz w:val="24"/>
          <w:szCs w:val="24"/>
        </w:rPr>
      </w:pPr>
    </w:p>
    <w:p w14:paraId="1ADD84C1">
      <w:pPr>
        <w:pStyle w:val="368"/>
        <w:spacing w:line="480" w:lineRule="exact"/>
        <w:ind w:firstLine="442"/>
        <w:rPr>
          <w:rFonts w:hint="eastAsia" w:ascii="仿宋" w:hAnsi="仿宋" w:eastAsia="仿宋" w:cs="仿宋"/>
          <w:color w:val="000000"/>
          <w:sz w:val="24"/>
          <w:szCs w:val="24"/>
        </w:rPr>
      </w:pPr>
    </w:p>
    <w:p w14:paraId="1BFE3FB0">
      <w:pPr>
        <w:pStyle w:val="368"/>
        <w:spacing w:line="480" w:lineRule="exact"/>
        <w:ind w:firstLine="442"/>
        <w:rPr>
          <w:rFonts w:hint="eastAsia" w:ascii="仿宋" w:hAnsi="仿宋" w:eastAsia="仿宋" w:cs="仿宋"/>
          <w:color w:val="000000"/>
          <w:sz w:val="24"/>
          <w:szCs w:val="24"/>
        </w:rPr>
      </w:pPr>
    </w:p>
    <w:p w14:paraId="30E5C246">
      <w:pPr>
        <w:pStyle w:val="368"/>
        <w:spacing w:line="480" w:lineRule="exact"/>
        <w:rPr>
          <w:rFonts w:hint="eastAsia" w:ascii="仿宋" w:hAnsi="仿宋" w:eastAsia="仿宋" w:cs="仿宋"/>
          <w:color w:val="000000"/>
          <w:sz w:val="24"/>
          <w:szCs w:val="24"/>
        </w:rPr>
      </w:pPr>
    </w:p>
    <w:p w14:paraId="5918F1B0">
      <w:pPr>
        <w:pStyle w:val="368"/>
        <w:spacing w:line="480" w:lineRule="exact"/>
        <w:ind w:firstLine="442"/>
        <w:rPr>
          <w:rFonts w:hint="eastAsia" w:ascii="仿宋" w:hAnsi="仿宋" w:eastAsia="仿宋" w:cs="仿宋"/>
          <w:color w:val="000000"/>
          <w:sz w:val="24"/>
          <w:szCs w:val="24"/>
        </w:rPr>
      </w:pPr>
    </w:p>
    <w:p w14:paraId="67C0C15D">
      <w:pPr>
        <w:pStyle w:val="368"/>
        <w:spacing w:line="480" w:lineRule="exact"/>
        <w:ind w:firstLine="442"/>
        <w:rPr>
          <w:rFonts w:hint="eastAsia" w:ascii="仿宋" w:hAnsi="仿宋" w:eastAsia="仿宋" w:cs="仿宋"/>
          <w:color w:val="000000"/>
          <w:sz w:val="24"/>
          <w:szCs w:val="24"/>
        </w:rPr>
      </w:pPr>
    </w:p>
    <w:p w14:paraId="56B7E816">
      <w:pPr>
        <w:pStyle w:val="368"/>
        <w:spacing w:line="480" w:lineRule="exact"/>
        <w:ind w:firstLine="442"/>
        <w:rPr>
          <w:rFonts w:hint="eastAsia" w:ascii="仿宋" w:hAnsi="仿宋" w:eastAsia="仿宋" w:cs="仿宋"/>
          <w:color w:val="000000"/>
          <w:sz w:val="24"/>
          <w:szCs w:val="24"/>
        </w:rPr>
      </w:pPr>
    </w:p>
    <w:p w14:paraId="5B3EC7AE">
      <w:pPr>
        <w:pStyle w:val="368"/>
        <w:spacing w:line="480" w:lineRule="exact"/>
        <w:rPr>
          <w:rFonts w:hint="eastAsia" w:ascii="仿宋" w:hAnsi="仿宋" w:eastAsia="仿宋" w:cs="仿宋"/>
          <w:color w:val="000000"/>
          <w:sz w:val="24"/>
          <w:szCs w:val="24"/>
        </w:rPr>
      </w:pPr>
    </w:p>
    <w:p w14:paraId="62BAA082">
      <w:pPr>
        <w:pStyle w:val="368"/>
        <w:spacing w:line="480" w:lineRule="exact"/>
        <w:rPr>
          <w:rFonts w:hint="eastAsia" w:ascii="仿宋" w:hAnsi="仿宋" w:eastAsia="仿宋" w:cs="仿宋"/>
          <w:color w:val="000000"/>
          <w:sz w:val="24"/>
          <w:szCs w:val="24"/>
        </w:rPr>
      </w:pPr>
    </w:p>
    <w:p w14:paraId="14E2A8A8">
      <w:pPr>
        <w:pStyle w:val="368"/>
        <w:spacing w:line="480" w:lineRule="exact"/>
        <w:rPr>
          <w:rFonts w:hint="eastAsia" w:ascii="仿宋" w:hAnsi="仿宋" w:eastAsia="仿宋" w:cs="仿宋"/>
          <w:color w:val="000000"/>
          <w:sz w:val="24"/>
          <w:szCs w:val="24"/>
        </w:rPr>
      </w:pPr>
    </w:p>
    <w:p w14:paraId="3A457A9D">
      <w:pPr>
        <w:pBdr>
          <w:top w:val="none" w:color="000000" w:sz="0" w:space="0"/>
          <w:left w:val="none" w:color="000000" w:sz="0" w:space="0"/>
          <w:bottom w:val="none" w:color="000000" w:sz="0" w:space="0"/>
          <w:right w:val="none" w:color="000000" w:sz="0" w:space="0"/>
        </w:pBdr>
        <w:spacing w:line="400" w:lineRule="exact"/>
        <w:rPr>
          <w:rFonts w:hint="eastAsia" w:ascii="仿宋" w:hAnsi="仿宋" w:eastAsia="仿宋" w:cs="仿宋"/>
          <w:color w:val="000000"/>
          <w:sz w:val="24"/>
          <w:szCs w:val="21"/>
        </w:rPr>
      </w:pPr>
    </w:p>
    <w:p w14:paraId="141918B7">
      <w:pPr>
        <w:pStyle w:val="87"/>
        <w:rPr>
          <w:rFonts w:hint="eastAsia" w:ascii="仿宋" w:hAnsi="仿宋" w:eastAsia="仿宋" w:cs="仿宋"/>
          <w:bCs/>
          <w:color w:val="000000"/>
          <w:lang w:val="en-US" w:eastAsia="zh-CN"/>
        </w:rPr>
      </w:pPr>
      <w:r>
        <w:rPr>
          <w:rFonts w:hint="eastAsia" w:ascii="仿宋" w:hAnsi="仿宋" w:eastAsia="仿宋" w:cs="仿宋"/>
          <w:bCs/>
          <w:color w:val="000000"/>
          <w:lang w:val="en-US" w:eastAsia="zh-CN"/>
        </w:rPr>
        <w:t>六</w:t>
      </w:r>
      <w:r>
        <w:rPr>
          <w:rFonts w:hint="eastAsia" w:ascii="仿宋" w:hAnsi="仿宋" w:eastAsia="仿宋" w:cs="仿宋"/>
          <w:bCs/>
          <w:color w:val="000000"/>
        </w:rPr>
        <w:t>、</w:t>
      </w:r>
      <w:r>
        <w:rPr>
          <w:rFonts w:hint="eastAsia" w:ascii="仿宋" w:hAnsi="仿宋" w:eastAsia="仿宋" w:cs="仿宋"/>
          <w:bCs/>
          <w:color w:val="000000"/>
          <w:lang w:val="en-US" w:eastAsia="zh-CN"/>
        </w:rPr>
        <w:t>项目</w:t>
      </w:r>
      <w:r>
        <w:rPr>
          <w:rFonts w:hint="eastAsia" w:ascii="仿宋" w:hAnsi="仿宋" w:eastAsia="仿宋" w:cs="仿宋"/>
          <w:bCs/>
          <w:color w:val="000000"/>
          <w:lang w:val="en-US" w:eastAsia="zh-CN"/>
        </w:rPr>
        <w:t>组成员经验</w:t>
      </w:r>
    </w:p>
    <w:tbl>
      <w:tblPr>
        <w:tblStyle w:val="48"/>
        <w:tblpPr w:leftFromText="180" w:rightFromText="180" w:vertAnchor="text" w:horzAnchor="margin" w:tblpXSpec="center" w:tblpY="74"/>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1951"/>
        <w:gridCol w:w="2715"/>
        <w:gridCol w:w="1890"/>
        <w:gridCol w:w="1381"/>
        <w:gridCol w:w="875"/>
      </w:tblGrid>
      <w:tr w14:paraId="70912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847" w:type="dxa"/>
            <w:noWrap w:val="0"/>
            <w:vAlign w:val="center"/>
          </w:tcPr>
          <w:p w14:paraId="19598FC4">
            <w:pPr>
              <w:pStyle w:val="451"/>
              <w:keepNext w:val="0"/>
              <w:keepLines w:val="0"/>
              <w:pageBreakBefore w:val="0"/>
              <w:widowControl/>
              <w:spacing w:beforeAutospacing="0"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姓名</w:t>
            </w:r>
          </w:p>
        </w:tc>
        <w:tc>
          <w:tcPr>
            <w:tcW w:w="1951" w:type="dxa"/>
            <w:noWrap w:val="0"/>
            <w:vAlign w:val="center"/>
          </w:tcPr>
          <w:p w14:paraId="2884AB8B">
            <w:pPr>
              <w:pStyle w:val="451"/>
              <w:keepNext w:val="0"/>
              <w:keepLines w:val="0"/>
              <w:pageBreakBefore w:val="0"/>
              <w:widowControl/>
              <w:spacing w:beforeAutospacing="0"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职务</w:t>
            </w:r>
          </w:p>
        </w:tc>
        <w:tc>
          <w:tcPr>
            <w:tcW w:w="2715" w:type="dxa"/>
            <w:tcBorders>
              <w:right w:val="single" w:color="auto" w:sz="4" w:space="0"/>
            </w:tcBorders>
            <w:noWrap w:val="0"/>
            <w:vAlign w:val="center"/>
          </w:tcPr>
          <w:p w14:paraId="0EA36EDB">
            <w:pPr>
              <w:pStyle w:val="451"/>
              <w:keepNext w:val="0"/>
              <w:keepLines w:val="0"/>
              <w:pageBreakBefore w:val="0"/>
              <w:widowControl/>
              <w:spacing w:beforeAutospacing="0"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物业服务经验</w:t>
            </w:r>
          </w:p>
        </w:tc>
        <w:tc>
          <w:tcPr>
            <w:tcW w:w="1890" w:type="dxa"/>
            <w:tcBorders>
              <w:left w:val="single" w:color="auto" w:sz="4" w:space="0"/>
            </w:tcBorders>
            <w:noWrap w:val="0"/>
            <w:vAlign w:val="center"/>
          </w:tcPr>
          <w:p w14:paraId="406F1C78">
            <w:pPr>
              <w:pStyle w:val="451"/>
              <w:keepNext w:val="0"/>
              <w:keepLines w:val="0"/>
              <w:pageBreakBefore w:val="0"/>
              <w:widowControl/>
              <w:spacing w:beforeAutospacing="0"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合同签订</w:t>
            </w:r>
          </w:p>
          <w:p w14:paraId="34F64406">
            <w:pPr>
              <w:pStyle w:val="451"/>
              <w:keepNext w:val="0"/>
              <w:keepLines w:val="0"/>
              <w:pageBreakBefore w:val="0"/>
              <w:widowControl/>
              <w:spacing w:beforeAutospacing="0"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时间</w:t>
            </w:r>
          </w:p>
        </w:tc>
        <w:tc>
          <w:tcPr>
            <w:tcW w:w="1381" w:type="dxa"/>
            <w:tcBorders>
              <w:right w:val="single" w:color="auto" w:sz="4" w:space="0"/>
            </w:tcBorders>
            <w:noWrap w:val="0"/>
            <w:vAlign w:val="center"/>
          </w:tcPr>
          <w:p w14:paraId="74760DAC">
            <w:pPr>
              <w:pStyle w:val="451"/>
              <w:keepNext w:val="0"/>
              <w:keepLines w:val="0"/>
              <w:pageBreakBefore w:val="0"/>
              <w:widowControl/>
              <w:spacing w:beforeAutospacing="0" w:line="30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甲方履约评价</w:t>
            </w:r>
            <w:r>
              <w:rPr>
                <w:rFonts w:hint="eastAsia" w:ascii="仿宋" w:hAnsi="仿宋" w:eastAsia="仿宋" w:cs="仿宋"/>
                <w:color w:val="000000"/>
                <w:sz w:val="28"/>
                <w:szCs w:val="28"/>
                <w:lang w:val="en-US" w:eastAsia="zh-CN"/>
              </w:rPr>
              <w:t>结果</w:t>
            </w:r>
          </w:p>
        </w:tc>
        <w:tc>
          <w:tcPr>
            <w:tcW w:w="875" w:type="dxa"/>
            <w:tcBorders>
              <w:left w:val="single" w:color="auto" w:sz="4" w:space="0"/>
            </w:tcBorders>
            <w:noWrap w:val="0"/>
            <w:vAlign w:val="center"/>
          </w:tcPr>
          <w:p w14:paraId="6585728C">
            <w:pPr>
              <w:pStyle w:val="451"/>
              <w:keepNext w:val="0"/>
              <w:keepLines w:val="0"/>
              <w:pageBreakBefore w:val="0"/>
              <w:widowControl/>
              <w:spacing w:beforeAutospacing="0" w:line="3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备注</w:t>
            </w:r>
          </w:p>
        </w:tc>
      </w:tr>
      <w:tr w14:paraId="08EA8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847" w:type="dxa"/>
            <w:vMerge w:val="restart"/>
            <w:noWrap w:val="0"/>
            <w:vAlign w:val="center"/>
          </w:tcPr>
          <w:p w14:paraId="3BD52CD3">
            <w:pPr>
              <w:pStyle w:val="451"/>
              <w:widowControl/>
              <w:spacing w:line="560" w:lineRule="exact"/>
              <w:ind w:firstLine="560"/>
              <w:jc w:val="center"/>
              <w:rPr>
                <w:rFonts w:hint="eastAsia" w:ascii="仿宋" w:hAnsi="仿宋" w:eastAsia="仿宋" w:cs="仿宋"/>
                <w:color w:val="000000"/>
                <w:sz w:val="28"/>
                <w:szCs w:val="28"/>
              </w:rPr>
            </w:pPr>
          </w:p>
        </w:tc>
        <w:tc>
          <w:tcPr>
            <w:tcW w:w="1951" w:type="dxa"/>
            <w:vMerge w:val="restart"/>
            <w:noWrap w:val="0"/>
            <w:vAlign w:val="center"/>
          </w:tcPr>
          <w:p w14:paraId="4A574703">
            <w:pPr>
              <w:pStyle w:val="451"/>
              <w:widowControl/>
              <w:spacing w:line="560" w:lineRule="exact"/>
              <w:jc w:val="center"/>
              <w:rPr>
                <w:rFonts w:hint="eastAsia" w:ascii="仿宋" w:hAnsi="仿宋" w:eastAsia="仿宋" w:cs="仿宋"/>
                <w:color w:val="000000"/>
                <w:sz w:val="24"/>
              </w:rPr>
            </w:pPr>
            <w:r>
              <w:rPr>
                <w:rFonts w:hint="eastAsia" w:ascii="仿宋" w:hAnsi="仿宋" w:eastAsia="仿宋" w:cs="仿宋"/>
                <w:color w:val="000000"/>
                <w:sz w:val="24"/>
              </w:rPr>
              <w:t>项目经理</w:t>
            </w:r>
          </w:p>
          <w:p w14:paraId="66CEB6C7">
            <w:pPr>
              <w:pStyle w:val="451"/>
              <w:widowControl/>
              <w:spacing w:line="560" w:lineRule="exact"/>
              <w:jc w:val="center"/>
              <w:rPr>
                <w:rFonts w:hint="eastAsia" w:ascii="仿宋" w:hAnsi="仿宋" w:eastAsia="仿宋" w:cs="仿宋"/>
                <w:color w:val="000000"/>
                <w:sz w:val="28"/>
                <w:szCs w:val="28"/>
                <w:lang w:eastAsia="zh-CN"/>
              </w:rPr>
            </w:pP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项目负责人</w:t>
            </w:r>
            <w:r>
              <w:rPr>
                <w:rFonts w:hint="eastAsia" w:ascii="仿宋" w:hAnsi="仿宋" w:eastAsia="仿宋" w:cs="仿宋"/>
                <w:color w:val="000000"/>
                <w:sz w:val="24"/>
                <w:lang w:eastAsia="zh-CN"/>
              </w:rPr>
              <w:t>）</w:t>
            </w:r>
          </w:p>
        </w:tc>
        <w:tc>
          <w:tcPr>
            <w:tcW w:w="2715" w:type="dxa"/>
            <w:tcBorders>
              <w:right w:val="single" w:color="auto" w:sz="4" w:space="0"/>
            </w:tcBorders>
            <w:noWrap w:val="0"/>
            <w:vAlign w:val="center"/>
          </w:tcPr>
          <w:p w14:paraId="069C87B3">
            <w:pPr>
              <w:pStyle w:val="451"/>
              <w:widowControl/>
              <w:spacing w:line="560" w:lineRule="exact"/>
              <w:ind w:firstLine="560"/>
              <w:jc w:val="center"/>
              <w:rPr>
                <w:rFonts w:hint="eastAsia" w:ascii="仿宋" w:hAnsi="仿宋" w:eastAsia="仿宋" w:cs="仿宋"/>
                <w:color w:val="000000"/>
                <w:sz w:val="28"/>
                <w:szCs w:val="28"/>
              </w:rPr>
            </w:pPr>
          </w:p>
        </w:tc>
        <w:tc>
          <w:tcPr>
            <w:tcW w:w="1890" w:type="dxa"/>
            <w:tcBorders>
              <w:left w:val="single" w:color="auto" w:sz="4" w:space="0"/>
            </w:tcBorders>
            <w:noWrap w:val="0"/>
            <w:vAlign w:val="center"/>
          </w:tcPr>
          <w:p w14:paraId="7D52CD95">
            <w:pPr>
              <w:pStyle w:val="451"/>
              <w:widowControl/>
              <w:spacing w:line="560" w:lineRule="exact"/>
              <w:ind w:firstLine="560"/>
              <w:jc w:val="center"/>
              <w:rPr>
                <w:rFonts w:hint="eastAsia" w:ascii="仿宋" w:hAnsi="仿宋" w:eastAsia="仿宋" w:cs="仿宋"/>
                <w:color w:val="000000"/>
                <w:sz w:val="28"/>
                <w:szCs w:val="28"/>
              </w:rPr>
            </w:pPr>
          </w:p>
        </w:tc>
        <w:tc>
          <w:tcPr>
            <w:tcW w:w="1381" w:type="dxa"/>
            <w:tcBorders>
              <w:right w:val="single" w:color="auto" w:sz="4" w:space="0"/>
            </w:tcBorders>
            <w:noWrap w:val="0"/>
            <w:vAlign w:val="center"/>
          </w:tcPr>
          <w:p w14:paraId="7EFC963E">
            <w:pPr>
              <w:pStyle w:val="451"/>
              <w:widowControl/>
              <w:spacing w:line="560" w:lineRule="exact"/>
              <w:ind w:firstLine="560"/>
              <w:jc w:val="center"/>
              <w:rPr>
                <w:rFonts w:hint="eastAsia" w:ascii="仿宋" w:hAnsi="仿宋" w:eastAsia="仿宋" w:cs="仿宋"/>
                <w:color w:val="000000"/>
                <w:sz w:val="28"/>
                <w:szCs w:val="28"/>
              </w:rPr>
            </w:pPr>
          </w:p>
        </w:tc>
        <w:tc>
          <w:tcPr>
            <w:tcW w:w="875" w:type="dxa"/>
            <w:tcBorders>
              <w:left w:val="single" w:color="auto" w:sz="4" w:space="0"/>
            </w:tcBorders>
            <w:noWrap w:val="0"/>
            <w:vAlign w:val="center"/>
          </w:tcPr>
          <w:p w14:paraId="3BAAF94F">
            <w:pPr>
              <w:pStyle w:val="451"/>
              <w:widowControl/>
              <w:spacing w:line="560" w:lineRule="exact"/>
              <w:ind w:firstLine="560"/>
              <w:jc w:val="center"/>
              <w:rPr>
                <w:rFonts w:hint="eastAsia" w:ascii="仿宋" w:hAnsi="仿宋" w:eastAsia="仿宋" w:cs="仿宋"/>
                <w:color w:val="000000"/>
                <w:sz w:val="28"/>
                <w:szCs w:val="28"/>
              </w:rPr>
            </w:pPr>
          </w:p>
        </w:tc>
      </w:tr>
      <w:tr w14:paraId="2CA56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847" w:type="dxa"/>
            <w:vMerge w:val="continue"/>
            <w:noWrap w:val="0"/>
            <w:vAlign w:val="center"/>
          </w:tcPr>
          <w:p w14:paraId="2AC2EFA3">
            <w:pPr>
              <w:pStyle w:val="451"/>
              <w:widowControl/>
              <w:spacing w:line="560" w:lineRule="exact"/>
              <w:ind w:firstLine="560"/>
              <w:jc w:val="center"/>
              <w:rPr>
                <w:rFonts w:hint="eastAsia" w:ascii="仿宋" w:hAnsi="仿宋" w:eastAsia="仿宋" w:cs="仿宋"/>
                <w:color w:val="000000"/>
                <w:sz w:val="28"/>
                <w:szCs w:val="28"/>
              </w:rPr>
            </w:pPr>
          </w:p>
        </w:tc>
        <w:tc>
          <w:tcPr>
            <w:tcW w:w="1951" w:type="dxa"/>
            <w:vMerge w:val="continue"/>
            <w:noWrap w:val="0"/>
            <w:vAlign w:val="center"/>
          </w:tcPr>
          <w:p w14:paraId="3C28A068">
            <w:pPr>
              <w:pStyle w:val="451"/>
              <w:widowControl/>
              <w:spacing w:line="560" w:lineRule="exact"/>
              <w:ind w:firstLine="560"/>
              <w:jc w:val="center"/>
              <w:rPr>
                <w:rFonts w:hint="eastAsia" w:ascii="仿宋" w:hAnsi="仿宋" w:eastAsia="仿宋" w:cs="仿宋"/>
                <w:color w:val="000000"/>
                <w:sz w:val="28"/>
                <w:szCs w:val="28"/>
              </w:rPr>
            </w:pPr>
          </w:p>
        </w:tc>
        <w:tc>
          <w:tcPr>
            <w:tcW w:w="2715" w:type="dxa"/>
            <w:tcBorders>
              <w:right w:val="single" w:color="auto" w:sz="4" w:space="0"/>
            </w:tcBorders>
            <w:noWrap w:val="0"/>
            <w:vAlign w:val="center"/>
          </w:tcPr>
          <w:p w14:paraId="0A75EC77">
            <w:pPr>
              <w:pStyle w:val="451"/>
              <w:widowControl/>
              <w:spacing w:line="560" w:lineRule="exact"/>
              <w:ind w:firstLine="560"/>
              <w:jc w:val="center"/>
              <w:rPr>
                <w:rFonts w:hint="eastAsia" w:ascii="仿宋" w:hAnsi="仿宋" w:eastAsia="仿宋" w:cs="仿宋"/>
                <w:color w:val="000000"/>
                <w:sz w:val="28"/>
                <w:szCs w:val="28"/>
              </w:rPr>
            </w:pPr>
          </w:p>
        </w:tc>
        <w:tc>
          <w:tcPr>
            <w:tcW w:w="1890" w:type="dxa"/>
            <w:tcBorders>
              <w:left w:val="single" w:color="auto" w:sz="4" w:space="0"/>
            </w:tcBorders>
            <w:noWrap w:val="0"/>
            <w:vAlign w:val="center"/>
          </w:tcPr>
          <w:p w14:paraId="0EDF9B69">
            <w:pPr>
              <w:pStyle w:val="451"/>
              <w:widowControl/>
              <w:spacing w:line="560" w:lineRule="exact"/>
              <w:ind w:firstLine="560"/>
              <w:jc w:val="center"/>
              <w:rPr>
                <w:rFonts w:hint="eastAsia" w:ascii="仿宋" w:hAnsi="仿宋" w:eastAsia="仿宋" w:cs="仿宋"/>
                <w:color w:val="000000"/>
                <w:sz w:val="28"/>
                <w:szCs w:val="28"/>
              </w:rPr>
            </w:pPr>
          </w:p>
        </w:tc>
        <w:tc>
          <w:tcPr>
            <w:tcW w:w="1381" w:type="dxa"/>
            <w:tcBorders>
              <w:right w:val="single" w:color="auto" w:sz="4" w:space="0"/>
            </w:tcBorders>
            <w:noWrap w:val="0"/>
            <w:vAlign w:val="center"/>
          </w:tcPr>
          <w:p w14:paraId="25619E29">
            <w:pPr>
              <w:pStyle w:val="451"/>
              <w:widowControl/>
              <w:spacing w:line="560" w:lineRule="exact"/>
              <w:ind w:firstLine="560"/>
              <w:jc w:val="center"/>
              <w:rPr>
                <w:rFonts w:hint="eastAsia" w:ascii="仿宋" w:hAnsi="仿宋" w:eastAsia="仿宋" w:cs="仿宋"/>
                <w:color w:val="000000"/>
                <w:sz w:val="28"/>
                <w:szCs w:val="28"/>
              </w:rPr>
            </w:pPr>
          </w:p>
        </w:tc>
        <w:tc>
          <w:tcPr>
            <w:tcW w:w="875" w:type="dxa"/>
            <w:tcBorders>
              <w:left w:val="single" w:color="auto" w:sz="4" w:space="0"/>
            </w:tcBorders>
            <w:noWrap w:val="0"/>
            <w:vAlign w:val="center"/>
          </w:tcPr>
          <w:p w14:paraId="2629E4B7">
            <w:pPr>
              <w:pStyle w:val="451"/>
              <w:widowControl/>
              <w:spacing w:line="560" w:lineRule="exact"/>
              <w:ind w:firstLine="560"/>
              <w:jc w:val="center"/>
              <w:rPr>
                <w:rFonts w:hint="eastAsia" w:ascii="仿宋" w:hAnsi="仿宋" w:eastAsia="仿宋" w:cs="仿宋"/>
                <w:color w:val="000000"/>
                <w:sz w:val="28"/>
                <w:szCs w:val="28"/>
              </w:rPr>
            </w:pPr>
          </w:p>
        </w:tc>
      </w:tr>
      <w:tr w14:paraId="5E7AD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847" w:type="dxa"/>
            <w:vMerge w:val="continue"/>
            <w:noWrap w:val="0"/>
            <w:vAlign w:val="center"/>
          </w:tcPr>
          <w:p w14:paraId="5E4A2F4C">
            <w:pPr>
              <w:pStyle w:val="451"/>
              <w:widowControl/>
              <w:spacing w:line="560" w:lineRule="exact"/>
              <w:ind w:firstLine="560"/>
              <w:jc w:val="center"/>
              <w:rPr>
                <w:rFonts w:hint="eastAsia" w:ascii="仿宋" w:hAnsi="仿宋" w:eastAsia="仿宋" w:cs="仿宋"/>
                <w:color w:val="000000"/>
                <w:sz w:val="28"/>
                <w:szCs w:val="28"/>
              </w:rPr>
            </w:pPr>
          </w:p>
        </w:tc>
        <w:tc>
          <w:tcPr>
            <w:tcW w:w="1951" w:type="dxa"/>
            <w:vMerge w:val="continue"/>
            <w:noWrap w:val="0"/>
            <w:vAlign w:val="center"/>
          </w:tcPr>
          <w:p w14:paraId="7D57E5F9">
            <w:pPr>
              <w:pStyle w:val="451"/>
              <w:widowControl/>
              <w:spacing w:line="560" w:lineRule="exact"/>
              <w:ind w:firstLine="560"/>
              <w:jc w:val="center"/>
              <w:rPr>
                <w:rFonts w:hint="eastAsia" w:ascii="仿宋" w:hAnsi="仿宋" w:eastAsia="仿宋" w:cs="仿宋"/>
                <w:color w:val="000000"/>
                <w:sz w:val="28"/>
                <w:szCs w:val="28"/>
              </w:rPr>
            </w:pPr>
          </w:p>
        </w:tc>
        <w:tc>
          <w:tcPr>
            <w:tcW w:w="2715" w:type="dxa"/>
            <w:tcBorders>
              <w:right w:val="single" w:color="auto" w:sz="4" w:space="0"/>
            </w:tcBorders>
            <w:noWrap w:val="0"/>
            <w:vAlign w:val="center"/>
          </w:tcPr>
          <w:p w14:paraId="49433BC8">
            <w:pPr>
              <w:pStyle w:val="451"/>
              <w:widowControl/>
              <w:spacing w:line="560" w:lineRule="exact"/>
              <w:ind w:firstLine="560"/>
              <w:jc w:val="center"/>
              <w:rPr>
                <w:rFonts w:hint="eastAsia" w:ascii="仿宋" w:hAnsi="仿宋" w:eastAsia="仿宋" w:cs="仿宋"/>
                <w:color w:val="000000"/>
                <w:sz w:val="28"/>
                <w:szCs w:val="28"/>
              </w:rPr>
            </w:pPr>
          </w:p>
        </w:tc>
        <w:tc>
          <w:tcPr>
            <w:tcW w:w="1890" w:type="dxa"/>
            <w:tcBorders>
              <w:left w:val="single" w:color="auto" w:sz="4" w:space="0"/>
            </w:tcBorders>
            <w:noWrap w:val="0"/>
            <w:vAlign w:val="center"/>
          </w:tcPr>
          <w:p w14:paraId="18BA5DE9">
            <w:pPr>
              <w:pStyle w:val="451"/>
              <w:widowControl/>
              <w:spacing w:line="560" w:lineRule="exact"/>
              <w:ind w:firstLine="560"/>
              <w:jc w:val="center"/>
              <w:rPr>
                <w:rFonts w:hint="eastAsia" w:ascii="仿宋" w:hAnsi="仿宋" w:eastAsia="仿宋" w:cs="仿宋"/>
                <w:color w:val="000000"/>
                <w:sz w:val="28"/>
                <w:szCs w:val="28"/>
              </w:rPr>
            </w:pPr>
          </w:p>
        </w:tc>
        <w:tc>
          <w:tcPr>
            <w:tcW w:w="1381" w:type="dxa"/>
            <w:tcBorders>
              <w:right w:val="single" w:color="auto" w:sz="4" w:space="0"/>
            </w:tcBorders>
            <w:noWrap w:val="0"/>
            <w:vAlign w:val="center"/>
          </w:tcPr>
          <w:p w14:paraId="2DC27C41">
            <w:pPr>
              <w:pStyle w:val="451"/>
              <w:widowControl/>
              <w:spacing w:line="560" w:lineRule="exact"/>
              <w:ind w:firstLine="560"/>
              <w:jc w:val="center"/>
              <w:rPr>
                <w:rFonts w:hint="eastAsia" w:ascii="仿宋" w:hAnsi="仿宋" w:eastAsia="仿宋" w:cs="仿宋"/>
                <w:color w:val="000000"/>
                <w:sz w:val="28"/>
                <w:szCs w:val="28"/>
              </w:rPr>
            </w:pPr>
          </w:p>
        </w:tc>
        <w:tc>
          <w:tcPr>
            <w:tcW w:w="875" w:type="dxa"/>
            <w:tcBorders>
              <w:left w:val="single" w:color="auto" w:sz="4" w:space="0"/>
            </w:tcBorders>
            <w:noWrap w:val="0"/>
            <w:vAlign w:val="center"/>
          </w:tcPr>
          <w:p w14:paraId="4E001297">
            <w:pPr>
              <w:pStyle w:val="451"/>
              <w:widowControl/>
              <w:spacing w:line="560" w:lineRule="exact"/>
              <w:ind w:firstLine="560"/>
              <w:jc w:val="center"/>
              <w:rPr>
                <w:rFonts w:hint="eastAsia" w:ascii="仿宋" w:hAnsi="仿宋" w:eastAsia="仿宋" w:cs="仿宋"/>
                <w:color w:val="000000"/>
                <w:sz w:val="28"/>
                <w:szCs w:val="28"/>
              </w:rPr>
            </w:pPr>
          </w:p>
        </w:tc>
      </w:tr>
      <w:tr w14:paraId="17268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847" w:type="dxa"/>
            <w:vMerge w:val="continue"/>
            <w:noWrap w:val="0"/>
            <w:vAlign w:val="center"/>
          </w:tcPr>
          <w:p w14:paraId="1DADAD7A">
            <w:pPr>
              <w:pStyle w:val="451"/>
              <w:widowControl/>
              <w:spacing w:line="560" w:lineRule="exact"/>
              <w:ind w:firstLine="560"/>
              <w:jc w:val="center"/>
              <w:rPr>
                <w:rFonts w:hint="eastAsia" w:ascii="仿宋" w:hAnsi="仿宋" w:eastAsia="仿宋" w:cs="仿宋"/>
                <w:color w:val="000000"/>
                <w:sz w:val="28"/>
                <w:szCs w:val="28"/>
              </w:rPr>
            </w:pPr>
          </w:p>
        </w:tc>
        <w:tc>
          <w:tcPr>
            <w:tcW w:w="1951" w:type="dxa"/>
            <w:vMerge w:val="continue"/>
            <w:noWrap w:val="0"/>
            <w:vAlign w:val="center"/>
          </w:tcPr>
          <w:p w14:paraId="1D84BE0C">
            <w:pPr>
              <w:pStyle w:val="451"/>
              <w:widowControl/>
              <w:spacing w:line="560" w:lineRule="exact"/>
              <w:ind w:firstLine="560"/>
              <w:jc w:val="center"/>
              <w:rPr>
                <w:rFonts w:hint="eastAsia" w:ascii="仿宋" w:hAnsi="仿宋" w:eastAsia="仿宋" w:cs="仿宋"/>
                <w:color w:val="000000"/>
                <w:sz w:val="28"/>
                <w:szCs w:val="28"/>
              </w:rPr>
            </w:pPr>
          </w:p>
        </w:tc>
        <w:tc>
          <w:tcPr>
            <w:tcW w:w="2715" w:type="dxa"/>
            <w:tcBorders>
              <w:bottom w:val="single" w:color="auto" w:sz="4" w:space="0"/>
              <w:right w:val="single" w:color="auto" w:sz="4" w:space="0"/>
            </w:tcBorders>
            <w:noWrap w:val="0"/>
            <w:vAlign w:val="center"/>
          </w:tcPr>
          <w:p w14:paraId="025CF7C4">
            <w:pPr>
              <w:pStyle w:val="451"/>
              <w:widowControl/>
              <w:spacing w:line="560" w:lineRule="exact"/>
              <w:ind w:firstLine="560"/>
              <w:jc w:val="center"/>
              <w:rPr>
                <w:rFonts w:hint="eastAsia" w:ascii="仿宋" w:hAnsi="仿宋" w:eastAsia="仿宋" w:cs="仿宋"/>
                <w:color w:val="000000"/>
                <w:sz w:val="28"/>
                <w:szCs w:val="28"/>
              </w:rPr>
            </w:pPr>
          </w:p>
        </w:tc>
        <w:tc>
          <w:tcPr>
            <w:tcW w:w="1890" w:type="dxa"/>
            <w:tcBorders>
              <w:left w:val="single" w:color="auto" w:sz="4" w:space="0"/>
              <w:bottom w:val="single" w:color="auto" w:sz="4" w:space="0"/>
            </w:tcBorders>
            <w:noWrap w:val="0"/>
            <w:vAlign w:val="center"/>
          </w:tcPr>
          <w:p w14:paraId="5A28B486">
            <w:pPr>
              <w:pStyle w:val="451"/>
              <w:widowControl/>
              <w:spacing w:line="560" w:lineRule="exact"/>
              <w:ind w:firstLine="560"/>
              <w:jc w:val="center"/>
              <w:rPr>
                <w:rFonts w:hint="eastAsia" w:ascii="仿宋" w:hAnsi="仿宋" w:eastAsia="仿宋" w:cs="仿宋"/>
                <w:color w:val="000000"/>
                <w:sz w:val="28"/>
                <w:szCs w:val="28"/>
              </w:rPr>
            </w:pPr>
          </w:p>
        </w:tc>
        <w:tc>
          <w:tcPr>
            <w:tcW w:w="1381" w:type="dxa"/>
            <w:tcBorders>
              <w:right w:val="single" w:color="auto" w:sz="4" w:space="0"/>
            </w:tcBorders>
            <w:noWrap w:val="0"/>
            <w:vAlign w:val="center"/>
          </w:tcPr>
          <w:p w14:paraId="0663DF53">
            <w:pPr>
              <w:pStyle w:val="451"/>
              <w:widowControl/>
              <w:spacing w:line="560" w:lineRule="exact"/>
              <w:ind w:firstLine="560"/>
              <w:jc w:val="center"/>
              <w:rPr>
                <w:rFonts w:hint="eastAsia" w:ascii="仿宋" w:hAnsi="仿宋" w:eastAsia="仿宋" w:cs="仿宋"/>
                <w:color w:val="000000"/>
                <w:sz w:val="28"/>
                <w:szCs w:val="28"/>
              </w:rPr>
            </w:pPr>
          </w:p>
        </w:tc>
        <w:tc>
          <w:tcPr>
            <w:tcW w:w="875" w:type="dxa"/>
            <w:tcBorders>
              <w:left w:val="single" w:color="auto" w:sz="4" w:space="0"/>
            </w:tcBorders>
            <w:noWrap w:val="0"/>
            <w:vAlign w:val="center"/>
          </w:tcPr>
          <w:p w14:paraId="7881B483">
            <w:pPr>
              <w:pStyle w:val="451"/>
              <w:widowControl/>
              <w:spacing w:line="560" w:lineRule="exact"/>
              <w:ind w:firstLine="560"/>
              <w:jc w:val="center"/>
              <w:rPr>
                <w:rFonts w:hint="eastAsia" w:ascii="仿宋" w:hAnsi="仿宋" w:eastAsia="仿宋" w:cs="仿宋"/>
                <w:color w:val="000000"/>
                <w:sz w:val="28"/>
                <w:szCs w:val="28"/>
              </w:rPr>
            </w:pPr>
          </w:p>
        </w:tc>
      </w:tr>
      <w:tr w14:paraId="2F46C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847" w:type="dxa"/>
            <w:vMerge w:val="continue"/>
            <w:noWrap w:val="0"/>
            <w:vAlign w:val="center"/>
          </w:tcPr>
          <w:p w14:paraId="3D78AF6B">
            <w:pPr>
              <w:pStyle w:val="451"/>
              <w:widowControl/>
              <w:spacing w:line="560" w:lineRule="exact"/>
              <w:ind w:firstLine="560"/>
              <w:jc w:val="center"/>
              <w:rPr>
                <w:rFonts w:hint="eastAsia" w:ascii="仿宋" w:hAnsi="仿宋" w:eastAsia="仿宋" w:cs="仿宋"/>
                <w:color w:val="000000"/>
                <w:sz w:val="28"/>
                <w:szCs w:val="28"/>
              </w:rPr>
            </w:pPr>
          </w:p>
        </w:tc>
        <w:tc>
          <w:tcPr>
            <w:tcW w:w="1951" w:type="dxa"/>
            <w:vMerge w:val="continue"/>
            <w:noWrap w:val="0"/>
            <w:vAlign w:val="center"/>
          </w:tcPr>
          <w:p w14:paraId="28954673">
            <w:pPr>
              <w:pStyle w:val="451"/>
              <w:widowControl/>
              <w:spacing w:line="560" w:lineRule="exact"/>
              <w:ind w:firstLine="560"/>
              <w:jc w:val="center"/>
              <w:rPr>
                <w:rFonts w:hint="eastAsia" w:ascii="仿宋" w:hAnsi="仿宋" w:eastAsia="仿宋" w:cs="仿宋"/>
                <w:color w:val="000000"/>
                <w:sz w:val="28"/>
                <w:szCs w:val="28"/>
              </w:rPr>
            </w:pPr>
          </w:p>
        </w:tc>
        <w:tc>
          <w:tcPr>
            <w:tcW w:w="2715" w:type="dxa"/>
            <w:tcBorders>
              <w:top w:val="single" w:color="auto" w:sz="4" w:space="0"/>
              <w:right w:val="single" w:color="auto" w:sz="4" w:space="0"/>
            </w:tcBorders>
            <w:noWrap w:val="0"/>
            <w:vAlign w:val="center"/>
          </w:tcPr>
          <w:p w14:paraId="51B71F40">
            <w:pPr>
              <w:pStyle w:val="451"/>
              <w:widowControl/>
              <w:spacing w:line="560" w:lineRule="exact"/>
              <w:ind w:firstLine="560"/>
              <w:jc w:val="center"/>
              <w:rPr>
                <w:rFonts w:hint="eastAsia" w:ascii="仿宋" w:hAnsi="仿宋" w:eastAsia="仿宋" w:cs="仿宋"/>
                <w:color w:val="000000"/>
                <w:sz w:val="28"/>
                <w:szCs w:val="28"/>
              </w:rPr>
            </w:pPr>
          </w:p>
        </w:tc>
        <w:tc>
          <w:tcPr>
            <w:tcW w:w="1890" w:type="dxa"/>
            <w:tcBorders>
              <w:top w:val="single" w:color="auto" w:sz="4" w:space="0"/>
              <w:left w:val="single" w:color="auto" w:sz="4" w:space="0"/>
            </w:tcBorders>
            <w:noWrap w:val="0"/>
            <w:vAlign w:val="center"/>
          </w:tcPr>
          <w:p w14:paraId="29B4EC33">
            <w:pPr>
              <w:pStyle w:val="451"/>
              <w:widowControl/>
              <w:spacing w:line="560" w:lineRule="exact"/>
              <w:ind w:firstLine="560"/>
              <w:jc w:val="center"/>
              <w:rPr>
                <w:rFonts w:hint="eastAsia" w:ascii="仿宋" w:hAnsi="仿宋" w:eastAsia="仿宋" w:cs="仿宋"/>
                <w:color w:val="000000"/>
                <w:sz w:val="28"/>
                <w:szCs w:val="28"/>
              </w:rPr>
            </w:pPr>
          </w:p>
        </w:tc>
        <w:tc>
          <w:tcPr>
            <w:tcW w:w="1381" w:type="dxa"/>
            <w:tcBorders>
              <w:right w:val="single" w:color="auto" w:sz="4" w:space="0"/>
            </w:tcBorders>
            <w:noWrap w:val="0"/>
            <w:vAlign w:val="center"/>
          </w:tcPr>
          <w:p w14:paraId="7305BA32">
            <w:pPr>
              <w:pStyle w:val="451"/>
              <w:widowControl/>
              <w:spacing w:line="560" w:lineRule="exact"/>
              <w:ind w:firstLine="560"/>
              <w:jc w:val="center"/>
              <w:rPr>
                <w:rFonts w:hint="eastAsia" w:ascii="仿宋" w:hAnsi="仿宋" w:eastAsia="仿宋" w:cs="仿宋"/>
                <w:color w:val="000000"/>
                <w:sz w:val="28"/>
                <w:szCs w:val="28"/>
              </w:rPr>
            </w:pPr>
          </w:p>
        </w:tc>
        <w:tc>
          <w:tcPr>
            <w:tcW w:w="875" w:type="dxa"/>
            <w:tcBorders>
              <w:left w:val="single" w:color="auto" w:sz="4" w:space="0"/>
            </w:tcBorders>
            <w:noWrap w:val="0"/>
            <w:vAlign w:val="center"/>
          </w:tcPr>
          <w:p w14:paraId="09FB585C">
            <w:pPr>
              <w:pStyle w:val="451"/>
              <w:widowControl/>
              <w:spacing w:line="560" w:lineRule="exact"/>
              <w:ind w:firstLine="560"/>
              <w:jc w:val="center"/>
              <w:rPr>
                <w:rFonts w:hint="eastAsia" w:ascii="仿宋" w:hAnsi="仿宋" w:eastAsia="仿宋" w:cs="仿宋"/>
                <w:color w:val="000000"/>
                <w:sz w:val="28"/>
                <w:szCs w:val="28"/>
              </w:rPr>
            </w:pPr>
          </w:p>
        </w:tc>
      </w:tr>
      <w:tr w14:paraId="1F7E9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847" w:type="dxa"/>
            <w:noWrap w:val="0"/>
            <w:vAlign w:val="center"/>
          </w:tcPr>
          <w:p w14:paraId="55D6A03A">
            <w:pPr>
              <w:pStyle w:val="451"/>
              <w:widowControl/>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w:t>
            </w:r>
          </w:p>
        </w:tc>
        <w:tc>
          <w:tcPr>
            <w:tcW w:w="1951" w:type="dxa"/>
            <w:noWrap w:val="0"/>
            <w:vAlign w:val="center"/>
          </w:tcPr>
          <w:p w14:paraId="1395DFDE">
            <w:pPr>
              <w:pStyle w:val="451"/>
              <w:widowControl/>
              <w:spacing w:line="560" w:lineRule="exact"/>
              <w:ind w:firstLine="560"/>
              <w:jc w:val="center"/>
              <w:rPr>
                <w:rFonts w:hint="eastAsia" w:ascii="仿宋" w:hAnsi="仿宋" w:eastAsia="仿宋" w:cs="仿宋"/>
                <w:color w:val="000000"/>
                <w:sz w:val="28"/>
                <w:szCs w:val="28"/>
              </w:rPr>
            </w:pPr>
          </w:p>
        </w:tc>
        <w:tc>
          <w:tcPr>
            <w:tcW w:w="2715" w:type="dxa"/>
            <w:tcBorders>
              <w:right w:val="single" w:color="auto" w:sz="4" w:space="0"/>
            </w:tcBorders>
            <w:noWrap w:val="0"/>
            <w:vAlign w:val="center"/>
          </w:tcPr>
          <w:p w14:paraId="5F820557">
            <w:pPr>
              <w:pStyle w:val="451"/>
              <w:widowControl/>
              <w:spacing w:line="560" w:lineRule="exact"/>
              <w:ind w:firstLine="560"/>
              <w:jc w:val="center"/>
              <w:rPr>
                <w:rFonts w:hint="eastAsia" w:ascii="仿宋" w:hAnsi="仿宋" w:eastAsia="仿宋" w:cs="仿宋"/>
                <w:color w:val="000000"/>
                <w:sz w:val="28"/>
                <w:szCs w:val="28"/>
              </w:rPr>
            </w:pPr>
          </w:p>
        </w:tc>
        <w:tc>
          <w:tcPr>
            <w:tcW w:w="1890" w:type="dxa"/>
            <w:tcBorders>
              <w:left w:val="single" w:color="auto" w:sz="4" w:space="0"/>
            </w:tcBorders>
            <w:noWrap w:val="0"/>
            <w:vAlign w:val="center"/>
          </w:tcPr>
          <w:p w14:paraId="0A938490">
            <w:pPr>
              <w:pStyle w:val="451"/>
              <w:widowControl/>
              <w:spacing w:line="560" w:lineRule="exact"/>
              <w:ind w:firstLine="560"/>
              <w:jc w:val="center"/>
              <w:rPr>
                <w:rFonts w:hint="eastAsia" w:ascii="仿宋" w:hAnsi="仿宋" w:eastAsia="仿宋" w:cs="仿宋"/>
                <w:color w:val="000000"/>
                <w:sz w:val="28"/>
                <w:szCs w:val="28"/>
              </w:rPr>
            </w:pPr>
          </w:p>
        </w:tc>
        <w:tc>
          <w:tcPr>
            <w:tcW w:w="1381" w:type="dxa"/>
            <w:tcBorders>
              <w:right w:val="single" w:color="auto" w:sz="4" w:space="0"/>
            </w:tcBorders>
            <w:noWrap w:val="0"/>
            <w:vAlign w:val="center"/>
          </w:tcPr>
          <w:p w14:paraId="2C580D6F">
            <w:pPr>
              <w:pStyle w:val="451"/>
              <w:widowControl/>
              <w:spacing w:line="560" w:lineRule="exact"/>
              <w:ind w:firstLine="560"/>
              <w:jc w:val="center"/>
              <w:rPr>
                <w:rFonts w:hint="eastAsia" w:ascii="仿宋" w:hAnsi="仿宋" w:eastAsia="仿宋" w:cs="仿宋"/>
                <w:color w:val="000000"/>
                <w:sz w:val="28"/>
                <w:szCs w:val="28"/>
              </w:rPr>
            </w:pPr>
          </w:p>
        </w:tc>
        <w:tc>
          <w:tcPr>
            <w:tcW w:w="875" w:type="dxa"/>
            <w:tcBorders>
              <w:left w:val="single" w:color="auto" w:sz="4" w:space="0"/>
            </w:tcBorders>
            <w:noWrap w:val="0"/>
            <w:vAlign w:val="center"/>
          </w:tcPr>
          <w:p w14:paraId="63E159D8">
            <w:pPr>
              <w:pStyle w:val="451"/>
              <w:widowControl/>
              <w:spacing w:line="560" w:lineRule="exact"/>
              <w:ind w:firstLine="560"/>
              <w:jc w:val="center"/>
              <w:rPr>
                <w:rFonts w:hint="eastAsia" w:ascii="仿宋" w:hAnsi="仿宋" w:eastAsia="仿宋" w:cs="仿宋"/>
                <w:color w:val="000000"/>
                <w:sz w:val="28"/>
                <w:szCs w:val="28"/>
              </w:rPr>
            </w:pPr>
          </w:p>
        </w:tc>
      </w:tr>
    </w:tbl>
    <w:p w14:paraId="3066FF35">
      <w:pPr>
        <w:spacing w:line="480" w:lineRule="exact"/>
        <w:ind w:firstLine="210"/>
        <w:rPr>
          <w:rFonts w:hint="eastAsia" w:ascii="仿宋" w:hAnsi="仿宋" w:eastAsia="仿宋" w:cs="仿宋"/>
          <w:color w:val="000000"/>
          <w:sz w:val="24"/>
          <w:szCs w:val="20"/>
          <w:lang w:val="en-US" w:eastAsia="zh-CN"/>
        </w:rPr>
      </w:pPr>
      <w:r>
        <w:rPr>
          <w:rFonts w:hint="eastAsia" w:ascii="仿宋" w:hAnsi="仿宋" w:eastAsia="仿宋" w:cs="仿宋"/>
          <w:color w:val="000000"/>
          <w:sz w:val="24"/>
          <w:szCs w:val="20"/>
        </w:rPr>
        <w:t>注：如</w:t>
      </w:r>
      <w:r>
        <w:rPr>
          <w:rFonts w:hint="eastAsia" w:ascii="仿宋" w:hAnsi="仿宋" w:eastAsia="仿宋" w:cs="仿宋"/>
          <w:color w:val="000000"/>
          <w:sz w:val="24"/>
          <w:szCs w:val="20"/>
          <w:lang w:eastAsia="zh-CN"/>
        </w:rPr>
        <w:t>供应商</w:t>
      </w:r>
      <w:r>
        <w:rPr>
          <w:rFonts w:hint="eastAsia" w:ascii="仿宋" w:hAnsi="仿宋" w:eastAsia="仿宋" w:cs="仿宋"/>
          <w:color w:val="000000"/>
          <w:sz w:val="24"/>
          <w:szCs w:val="20"/>
        </w:rPr>
        <w:t>中标，项目</w:t>
      </w:r>
      <w:r>
        <w:rPr>
          <w:rFonts w:hint="eastAsia" w:ascii="仿宋" w:hAnsi="仿宋" w:eastAsia="仿宋" w:cs="仿宋"/>
          <w:color w:val="000000"/>
          <w:sz w:val="24"/>
          <w:szCs w:val="20"/>
          <w:lang w:val="en-US" w:eastAsia="zh-CN"/>
        </w:rPr>
        <w:t>组成员</w:t>
      </w:r>
      <w:r>
        <w:rPr>
          <w:rFonts w:hint="eastAsia" w:ascii="仿宋" w:hAnsi="仿宋" w:eastAsia="仿宋" w:cs="仿宋"/>
          <w:color w:val="000000"/>
          <w:sz w:val="24"/>
          <w:szCs w:val="20"/>
        </w:rPr>
        <w:t>按本表承诺人员操作，不得随意更换。</w:t>
      </w:r>
    </w:p>
    <w:p w14:paraId="0BE1EDC1">
      <w:pPr>
        <w:ind w:firstLine="210"/>
        <w:rPr>
          <w:rFonts w:hint="eastAsia" w:ascii="仿宋" w:hAnsi="仿宋" w:eastAsia="仿宋" w:cs="仿宋"/>
          <w:color w:val="000000"/>
          <w:szCs w:val="21"/>
        </w:rPr>
      </w:pPr>
    </w:p>
    <w:p w14:paraId="06434587">
      <w:pPr>
        <w:ind w:firstLine="210"/>
        <w:rPr>
          <w:rFonts w:hint="eastAsia" w:ascii="仿宋" w:hAnsi="仿宋" w:eastAsia="仿宋" w:cs="仿宋"/>
          <w:color w:val="000000"/>
          <w:szCs w:val="21"/>
        </w:rPr>
      </w:pPr>
    </w:p>
    <w:p w14:paraId="18C8E7A0">
      <w:pPr>
        <w:ind w:firstLine="210"/>
        <w:rPr>
          <w:rFonts w:hint="eastAsia" w:ascii="仿宋" w:hAnsi="仿宋" w:eastAsia="仿宋" w:cs="仿宋"/>
          <w:color w:val="000000"/>
          <w:szCs w:val="21"/>
        </w:rPr>
      </w:pPr>
    </w:p>
    <w:p w14:paraId="4E30E905">
      <w:pPr>
        <w:ind w:firstLine="210"/>
        <w:rPr>
          <w:rFonts w:hint="eastAsia" w:ascii="仿宋" w:hAnsi="仿宋" w:eastAsia="仿宋" w:cs="仿宋"/>
          <w:color w:val="000000"/>
          <w:szCs w:val="21"/>
        </w:rPr>
      </w:pPr>
    </w:p>
    <w:p w14:paraId="372228D3">
      <w:pPr>
        <w:ind w:firstLine="210"/>
        <w:rPr>
          <w:rFonts w:hint="eastAsia" w:ascii="仿宋" w:hAnsi="仿宋" w:eastAsia="仿宋" w:cs="仿宋"/>
          <w:color w:val="000000"/>
          <w:szCs w:val="21"/>
        </w:rPr>
      </w:pPr>
    </w:p>
    <w:p w14:paraId="01CFF1E1">
      <w:pPr>
        <w:ind w:firstLine="210"/>
        <w:rPr>
          <w:rFonts w:hint="eastAsia" w:ascii="仿宋" w:hAnsi="仿宋" w:eastAsia="仿宋" w:cs="仿宋"/>
          <w:color w:val="000000"/>
          <w:szCs w:val="21"/>
        </w:rPr>
      </w:pPr>
    </w:p>
    <w:p w14:paraId="2634C7DB">
      <w:pPr>
        <w:ind w:firstLine="210"/>
        <w:rPr>
          <w:rFonts w:hint="eastAsia" w:ascii="仿宋" w:hAnsi="仿宋" w:eastAsia="仿宋" w:cs="仿宋"/>
          <w:color w:val="000000"/>
          <w:szCs w:val="21"/>
        </w:rPr>
      </w:pPr>
    </w:p>
    <w:p w14:paraId="4C5236F6">
      <w:pPr>
        <w:ind w:firstLine="210"/>
        <w:rPr>
          <w:rFonts w:hint="eastAsia" w:ascii="仿宋" w:hAnsi="仿宋" w:eastAsia="仿宋" w:cs="仿宋"/>
          <w:color w:val="000000"/>
          <w:szCs w:val="21"/>
        </w:rPr>
      </w:pPr>
    </w:p>
    <w:p w14:paraId="193BBDA9">
      <w:pPr>
        <w:pStyle w:val="385"/>
        <w:outlineLvl w:val="1"/>
        <w:rPr>
          <w:rFonts w:hint="eastAsia" w:ascii="仿宋" w:hAnsi="仿宋" w:eastAsia="仿宋" w:cs="仿宋"/>
          <w:b/>
          <w:bCs/>
          <w:color w:val="000000"/>
          <w:szCs w:val="32"/>
          <w:lang w:val="en-US" w:eastAsia="zh-CN"/>
        </w:rPr>
      </w:pPr>
    </w:p>
    <w:p w14:paraId="679AEDFD">
      <w:pPr>
        <w:pStyle w:val="385"/>
        <w:outlineLvl w:val="1"/>
        <w:rPr>
          <w:rFonts w:hint="eastAsia" w:ascii="仿宋" w:hAnsi="仿宋" w:eastAsia="仿宋" w:cs="仿宋"/>
          <w:b/>
          <w:bCs/>
          <w:color w:val="000000"/>
          <w:szCs w:val="32"/>
          <w:lang w:val="en-US" w:eastAsia="zh-CN"/>
        </w:rPr>
      </w:pPr>
    </w:p>
    <w:p w14:paraId="58ED8DBD">
      <w:pPr>
        <w:pStyle w:val="385"/>
        <w:outlineLvl w:val="1"/>
        <w:rPr>
          <w:rFonts w:hint="eastAsia" w:ascii="仿宋" w:hAnsi="仿宋" w:eastAsia="仿宋" w:cs="仿宋"/>
          <w:b/>
          <w:bCs/>
          <w:color w:val="000000"/>
          <w:szCs w:val="32"/>
          <w:lang w:val="en-US" w:eastAsia="zh-CN"/>
        </w:rPr>
      </w:pPr>
    </w:p>
    <w:p w14:paraId="44773445">
      <w:pPr>
        <w:pStyle w:val="385"/>
        <w:outlineLvl w:val="1"/>
        <w:rPr>
          <w:rFonts w:hint="eastAsia" w:ascii="仿宋" w:hAnsi="仿宋" w:eastAsia="仿宋" w:cs="仿宋"/>
          <w:b/>
          <w:bCs/>
          <w:color w:val="000000"/>
          <w:szCs w:val="32"/>
          <w:lang w:val="en-US" w:eastAsia="zh-CN"/>
        </w:rPr>
      </w:pPr>
    </w:p>
    <w:p w14:paraId="2000A630">
      <w:pPr>
        <w:pStyle w:val="385"/>
        <w:outlineLvl w:val="1"/>
        <w:rPr>
          <w:rFonts w:hint="eastAsia" w:ascii="仿宋" w:hAnsi="仿宋" w:eastAsia="仿宋" w:cs="仿宋"/>
          <w:b w:val="0"/>
          <w:bCs w:val="0"/>
          <w:color w:val="000000"/>
        </w:rPr>
      </w:pPr>
    </w:p>
    <w:p w14:paraId="430E0CD8">
      <w:pPr>
        <w:rPr>
          <w:rFonts w:hint="eastAsia" w:ascii="仿宋" w:hAnsi="仿宋" w:eastAsia="仿宋" w:cs="仿宋"/>
          <w:b/>
          <w:bCs/>
          <w:color w:val="000000"/>
          <w:szCs w:val="32"/>
          <w:lang w:val="en-US" w:eastAsia="zh-CN"/>
        </w:rPr>
      </w:pPr>
      <w:r>
        <w:rPr>
          <w:rFonts w:hint="eastAsia" w:ascii="仿宋" w:hAnsi="仿宋" w:eastAsia="仿宋" w:cs="仿宋"/>
          <w:b/>
          <w:bCs/>
          <w:color w:val="000000"/>
          <w:szCs w:val="32"/>
          <w:lang w:val="en-US" w:eastAsia="zh-CN"/>
        </w:rPr>
        <w:br w:type="page"/>
      </w:r>
    </w:p>
    <w:p w14:paraId="1BF384EB">
      <w:pPr>
        <w:pStyle w:val="385"/>
        <w:outlineLvl w:val="1"/>
        <w:rPr>
          <w:rFonts w:hint="eastAsia" w:ascii="仿宋" w:hAnsi="仿宋" w:eastAsia="仿宋" w:cs="仿宋"/>
          <w:b/>
          <w:bCs/>
          <w:color w:val="000000"/>
          <w:highlight w:val="none"/>
        </w:rPr>
      </w:pPr>
      <w:r>
        <w:rPr>
          <w:rFonts w:hint="eastAsia" w:ascii="仿宋" w:hAnsi="仿宋" w:eastAsia="仿宋" w:cs="仿宋"/>
          <w:b/>
          <w:bCs/>
          <w:color w:val="000000"/>
          <w:szCs w:val="32"/>
          <w:lang w:val="en-US" w:eastAsia="zh-CN"/>
        </w:rPr>
        <w:t>七</w:t>
      </w:r>
      <w:r>
        <w:rPr>
          <w:rFonts w:hint="eastAsia" w:ascii="仿宋" w:hAnsi="仿宋" w:eastAsia="仿宋" w:cs="仿宋"/>
          <w:b/>
          <w:bCs/>
          <w:color w:val="000000"/>
          <w:szCs w:val="32"/>
        </w:rPr>
        <w:t>、企业业绩</w:t>
      </w:r>
    </w:p>
    <w:p w14:paraId="16A07A9B">
      <w:pPr>
        <w:pStyle w:val="393"/>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类似项目业绩一览表</w:t>
      </w:r>
    </w:p>
    <w:tbl>
      <w:tblPr>
        <w:tblStyle w:val="48"/>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6"/>
        <w:gridCol w:w="3170"/>
        <w:gridCol w:w="1610"/>
        <w:gridCol w:w="1759"/>
        <w:gridCol w:w="1413"/>
      </w:tblGrid>
      <w:tr w14:paraId="3ADCC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616" w:type="dxa"/>
            <w:noWrap w:val="0"/>
            <w:vAlign w:val="center"/>
          </w:tcPr>
          <w:p w14:paraId="2CCEBCF2">
            <w:pPr>
              <w:pStyle w:val="394"/>
              <w:keepNext w:val="0"/>
              <w:keepLines w:val="0"/>
              <w:pageBreakBefore w:val="0"/>
              <w:widowControl w:val="0"/>
              <w:spacing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序号</w:t>
            </w:r>
          </w:p>
        </w:tc>
        <w:tc>
          <w:tcPr>
            <w:tcW w:w="3170" w:type="dxa"/>
            <w:noWrap w:val="0"/>
            <w:vAlign w:val="center"/>
          </w:tcPr>
          <w:p w14:paraId="1DC20DE1">
            <w:pPr>
              <w:pStyle w:val="394"/>
              <w:keepNext w:val="0"/>
              <w:keepLines w:val="0"/>
              <w:pageBreakBefore w:val="0"/>
              <w:widowControl w:val="0"/>
              <w:spacing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项目名称</w:t>
            </w:r>
          </w:p>
        </w:tc>
        <w:tc>
          <w:tcPr>
            <w:tcW w:w="1610" w:type="dxa"/>
            <w:noWrap w:val="0"/>
            <w:vAlign w:val="center"/>
          </w:tcPr>
          <w:p w14:paraId="501D4FBF">
            <w:pPr>
              <w:pStyle w:val="394"/>
              <w:keepNext w:val="0"/>
              <w:keepLines w:val="0"/>
              <w:pageBreakBefore w:val="0"/>
              <w:widowControl w:val="0"/>
              <w:spacing w:line="300" w:lineRule="exact"/>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采购单位</w:t>
            </w:r>
          </w:p>
        </w:tc>
        <w:tc>
          <w:tcPr>
            <w:tcW w:w="1759" w:type="dxa"/>
            <w:tcBorders>
              <w:right w:val="single" w:color="auto" w:sz="4" w:space="0"/>
            </w:tcBorders>
            <w:noWrap w:val="0"/>
            <w:vAlign w:val="center"/>
          </w:tcPr>
          <w:p w14:paraId="7DE0AC80">
            <w:pPr>
              <w:pStyle w:val="394"/>
              <w:keepNext w:val="0"/>
              <w:keepLines w:val="0"/>
              <w:pageBreakBefore w:val="0"/>
              <w:widowControl w:val="0"/>
              <w:spacing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服务主要内容</w:t>
            </w:r>
          </w:p>
        </w:tc>
        <w:tc>
          <w:tcPr>
            <w:tcW w:w="1413" w:type="dxa"/>
            <w:tcBorders>
              <w:left w:val="single" w:color="auto" w:sz="4" w:space="0"/>
            </w:tcBorders>
            <w:noWrap w:val="0"/>
            <w:vAlign w:val="center"/>
          </w:tcPr>
          <w:p w14:paraId="7B00E5D5">
            <w:pPr>
              <w:pStyle w:val="394"/>
              <w:keepNext w:val="0"/>
              <w:keepLines w:val="0"/>
              <w:pageBreakBefore w:val="0"/>
              <w:widowControl w:val="0"/>
              <w:spacing w:line="3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合同签订时间</w:t>
            </w:r>
          </w:p>
        </w:tc>
      </w:tr>
      <w:tr w14:paraId="2333A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616" w:type="dxa"/>
            <w:noWrap w:val="0"/>
          </w:tcPr>
          <w:p w14:paraId="61F54726">
            <w:pPr>
              <w:pStyle w:val="394"/>
              <w:spacing w:line="560" w:lineRule="exact"/>
              <w:jc w:val="center"/>
              <w:rPr>
                <w:rFonts w:hint="eastAsia" w:ascii="仿宋" w:hAnsi="仿宋" w:eastAsia="仿宋" w:cs="仿宋"/>
                <w:color w:val="000000"/>
                <w:sz w:val="28"/>
              </w:rPr>
            </w:pPr>
          </w:p>
        </w:tc>
        <w:tc>
          <w:tcPr>
            <w:tcW w:w="3170" w:type="dxa"/>
            <w:noWrap w:val="0"/>
            <w:vAlign w:val="center"/>
          </w:tcPr>
          <w:p w14:paraId="60CB870F">
            <w:pPr>
              <w:pStyle w:val="394"/>
              <w:spacing w:line="560" w:lineRule="exact"/>
              <w:jc w:val="center"/>
              <w:rPr>
                <w:rFonts w:hint="eastAsia" w:ascii="仿宋" w:hAnsi="仿宋" w:eastAsia="仿宋" w:cs="仿宋"/>
                <w:color w:val="000000"/>
                <w:sz w:val="28"/>
              </w:rPr>
            </w:pPr>
          </w:p>
        </w:tc>
        <w:tc>
          <w:tcPr>
            <w:tcW w:w="1610" w:type="dxa"/>
            <w:noWrap w:val="0"/>
            <w:vAlign w:val="center"/>
          </w:tcPr>
          <w:p w14:paraId="14202025">
            <w:pPr>
              <w:pStyle w:val="394"/>
              <w:spacing w:line="560" w:lineRule="exact"/>
              <w:jc w:val="center"/>
              <w:rPr>
                <w:rFonts w:hint="eastAsia" w:ascii="仿宋" w:hAnsi="仿宋" w:eastAsia="仿宋" w:cs="仿宋"/>
                <w:color w:val="000000"/>
                <w:sz w:val="28"/>
              </w:rPr>
            </w:pPr>
          </w:p>
        </w:tc>
        <w:tc>
          <w:tcPr>
            <w:tcW w:w="1759" w:type="dxa"/>
            <w:tcBorders>
              <w:right w:val="single" w:color="auto" w:sz="4" w:space="0"/>
            </w:tcBorders>
            <w:noWrap w:val="0"/>
            <w:vAlign w:val="center"/>
          </w:tcPr>
          <w:p w14:paraId="56DBEEA0">
            <w:pPr>
              <w:pStyle w:val="394"/>
              <w:spacing w:line="560" w:lineRule="exact"/>
              <w:jc w:val="center"/>
              <w:rPr>
                <w:rFonts w:hint="eastAsia" w:ascii="仿宋" w:hAnsi="仿宋" w:eastAsia="仿宋" w:cs="仿宋"/>
                <w:color w:val="000000"/>
                <w:sz w:val="28"/>
              </w:rPr>
            </w:pPr>
          </w:p>
        </w:tc>
        <w:tc>
          <w:tcPr>
            <w:tcW w:w="1413" w:type="dxa"/>
            <w:tcBorders>
              <w:left w:val="single" w:color="auto" w:sz="4" w:space="0"/>
            </w:tcBorders>
            <w:noWrap w:val="0"/>
            <w:vAlign w:val="center"/>
          </w:tcPr>
          <w:p w14:paraId="0F11A0D3">
            <w:pPr>
              <w:pStyle w:val="394"/>
              <w:spacing w:line="560" w:lineRule="exact"/>
              <w:jc w:val="center"/>
              <w:rPr>
                <w:rFonts w:hint="eastAsia" w:ascii="仿宋" w:hAnsi="仿宋" w:eastAsia="仿宋" w:cs="仿宋"/>
                <w:color w:val="000000"/>
                <w:sz w:val="28"/>
              </w:rPr>
            </w:pPr>
          </w:p>
        </w:tc>
      </w:tr>
      <w:tr w14:paraId="36289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616" w:type="dxa"/>
            <w:noWrap w:val="0"/>
          </w:tcPr>
          <w:p w14:paraId="22783544">
            <w:pPr>
              <w:pStyle w:val="394"/>
              <w:spacing w:line="560" w:lineRule="exact"/>
              <w:jc w:val="center"/>
              <w:rPr>
                <w:rFonts w:hint="eastAsia" w:ascii="仿宋" w:hAnsi="仿宋" w:eastAsia="仿宋" w:cs="仿宋"/>
                <w:color w:val="000000"/>
                <w:sz w:val="28"/>
              </w:rPr>
            </w:pPr>
          </w:p>
        </w:tc>
        <w:tc>
          <w:tcPr>
            <w:tcW w:w="3170" w:type="dxa"/>
            <w:noWrap w:val="0"/>
            <w:vAlign w:val="center"/>
          </w:tcPr>
          <w:p w14:paraId="28766080">
            <w:pPr>
              <w:pStyle w:val="394"/>
              <w:spacing w:line="560" w:lineRule="exact"/>
              <w:jc w:val="center"/>
              <w:rPr>
                <w:rFonts w:hint="eastAsia" w:ascii="仿宋" w:hAnsi="仿宋" w:eastAsia="仿宋" w:cs="仿宋"/>
                <w:color w:val="000000"/>
                <w:sz w:val="28"/>
              </w:rPr>
            </w:pPr>
          </w:p>
        </w:tc>
        <w:tc>
          <w:tcPr>
            <w:tcW w:w="1610" w:type="dxa"/>
            <w:noWrap w:val="0"/>
            <w:vAlign w:val="center"/>
          </w:tcPr>
          <w:p w14:paraId="121C924F">
            <w:pPr>
              <w:pStyle w:val="394"/>
              <w:spacing w:line="560" w:lineRule="exact"/>
              <w:jc w:val="center"/>
              <w:rPr>
                <w:rFonts w:hint="eastAsia" w:ascii="仿宋" w:hAnsi="仿宋" w:eastAsia="仿宋" w:cs="仿宋"/>
                <w:color w:val="000000"/>
                <w:sz w:val="28"/>
              </w:rPr>
            </w:pPr>
          </w:p>
        </w:tc>
        <w:tc>
          <w:tcPr>
            <w:tcW w:w="1759" w:type="dxa"/>
            <w:tcBorders>
              <w:right w:val="single" w:color="auto" w:sz="4" w:space="0"/>
            </w:tcBorders>
            <w:noWrap w:val="0"/>
            <w:vAlign w:val="center"/>
          </w:tcPr>
          <w:p w14:paraId="438E1269">
            <w:pPr>
              <w:pStyle w:val="394"/>
              <w:spacing w:line="560" w:lineRule="exact"/>
              <w:jc w:val="center"/>
              <w:rPr>
                <w:rFonts w:hint="eastAsia" w:ascii="仿宋" w:hAnsi="仿宋" w:eastAsia="仿宋" w:cs="仿宋"/>
                <w:color w:val="000000"/>
                <w:sz w:val="28"/>
              </w:rPr>
            </w:pPr>
          </w:p>
        </w:tc>
        <w:tc>
          <w:tcPr>
            <w:tcW w:w="1413" w:type="dxa"/>
            <w:tcBorders>
              <w:left w:val="single" w:color="auto" w:sz="4" w:space="0"/>
            </w:tcBorders>
            <w:noWrap w:val="0"/>
            <w:vAlign w:val="center"/>
          </w:tcPr>
          <w:p w14:paraId="15A1CD48">
            <w:pPr>
              <w:pStyle w:val="394"/>
              <w:spacing w:line="560" w:lineRule="exact"/>
              <w:jc w:val="center"/>
              <w:rPr>
                <w:rFonts w:hint="eastAsia" w:ascii="仿宋" w:hAnsi="仿宋" w:eastAsia="仿宋" w:cs="仿宋"/>
                <w:color w:val="000000"/>
                <w:sz w:val="28"/>
              </w:rPr>
            </w:pPr>
          </w:p>
        </w:tc>
      </w:tr>
      <w:tr w14:paraId="033E0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616" w:type="dxa"/>
            <w:noWrap w:val="0"/>
          </w:tcPr>
          <w:p w14:paraId="44DCE5B6">
            <w:pPr>
              <w:pStyle w:val="394"/>
              <w:spacing w:line="560" w:lineRule="exact"/>
              <w:jc w:val="center"/>
              <w:rPr>
                <w:rFonts w:hint="eastAsia" w:ascii="仿宋" w:hAnsi="仿宋" w:eastAsia="仿宋" w:cs="仿宋"/>
                <w:color w:val="000000"/>
                <w:sz w:val="28"/>
              </w:rPr>
            </w:pPr>
          </w:p>
        </w:tc>
        <w:tc>
          <w:tcPr>
            <w:tcW w:w="3170" w:type="dxa"/>
            <w:noWrap w:val="0"/>
            <w:vAlign w:val="center"/>
          </w:tcPr>
          <w:p w14:paraId="2E144B69">
            <w:pPr>
              <w:pStyle w:val="394"/>
              <w:spacing w:line="560" w:lineRule="exact"/>
              <w:jc w:val="center"/>
              <w:rPr>
                <w:rFonts w:hint="eastAsia" w:ascii="仿宋" w:hAnsi="仿宋" w:eastAsia="仿宋" w:cs="仿宋"/>
                <w:color w:val="000000"/>
                <w:sz w:val="28"/>
              </w:rPr>
            </w:pPr>
          </w:p>
        </w:tc>
        <w:tc>
          <w:tcPr>
            <w:tcW w:w="1610" w:type="dxa"/>
            <w:noWrap w:val="0"/>
            <w:vAlign w:val="center"/>
          </w:tcPr>
          <w:p w14:paraId="01EAF4B1">
            <w:pPr>
              <w:pStyle w:val="394"/>
              <w:spacing w:line="560" w:lineRule="exact"/>
              <w:jc w:val="center"/>
              <w:rPr>
                <w:rFonts w:hint="eastAsia" w:ascii="仿宋" w:hAnsi="仿宋" w:eastAsia="仿宋" w:cs="仿宋"/>
                <w:color w:val="000000"/>
                <w:sz w:val="28"/>
              </w:rPr>
            </w:pPr>
          </w:p>
        </w:tc>
        <w:tc>
          <w:tcPr>
            <w:tcW w:w="1759" w:type="dxa"/>
            <w:tcBorders>
              <w:right w:val="single" w:color="auto" w:sz="4" w:space="0"/>
            </w:tcBorders>
            <w:noWrap w:val="0"/>
            <w:vAlign w:val="center"/>
          </w:tcPr>
          <w:p w14:paraId="4708B5F2">
            <w:pPr>
              <w:pStyle w:val="394"/>
              <w:spacing w:line="560" w:lineRule="exact"/>
              <w:jc w:val="center"/>
              <w:rPr>
                <w:rFonts w:hint="eastAsia" w:ascii="仿宋" w:hAnsi="仿宋" w:eastAsia="仿宋" w:cs="仿宋"/>
                <w:color w:val="000000"/>
                <w:sz w:val="28"/>
              </w:rPr>
            </w:pPr>
          </w:p>
        </w:tc>
        <w:tc>
          <w:tcPr>
            <w:tcW w:w="1413" w:type="dxa"/>
            <w:tcBorders>
              <w:left w:val="single" w:color="auto" w:sz="4" w:space="0"/>
            </w:tcBorders>
            <w:noWrap w:val="0"/>
            <w:vAlign w:val="center"/>
          </w:tcPr>
          <w:p w14:paraId="56882482">
            <w:pPr>
              <w:pStyle w:val="394"/>
              <w:spacing w:line="560" w:lineRule="exact"/>
              <w:jc w:val="center"/>
              <w:rPr>
                <w:rFonts w:hint="eastAsia" w:ascii="仿宋" w:hAnsi="仿宋" w:eastAsia="仿宋" w:cs="仿宋"/>
                <w:color w:val="000000"/>
                <w:sz w:val="28"/>
              </w:rPr>
            </w:pPr>
          </w:p>
        </w:tc>
      </w:tr>
      <w:tr w14:paraId="0A5A5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616" w:type="dxa"/>
            <w:noWrap w:val="0"/>
          </w:tcPr>
          <w:p w14:paraId="4D3BB4E3">
            <w:pPr>
              <w:pStyle w:val="394"/>
              <w:spacing w:line="560" w:lineRule="exact"/>
              <w:jc w:val="center"/>
              <w:rPr>
                <w:rFonts w:hint="eastAsia" w:ascii="仿宋" w:hAnsi="仿宋" w:eastAsia="仿宋" w:cs="仿宋"/>
                <w:color w:val="000000"/>
                <w:sz w:val="28"/>
              </w:rPr>
            </w:pPr>
          </w:p>
        </w:tc>
        <w:tc>
          <w:tcPr>
            <w:tcW w:w="3170" w:type="dxa"/>
            <w:noWrap w:val="0"/>
            <w:vAlign w:val="center"/>
          </w:tcPr>
          <w:p w14:paraId="588FAA4B">
            <w:pPr>
              <w:pStyle w:val="394"/>
              <w:spacing w:line="560" w:lineRule="exact"/>
              <w:jc w:val="center"/>
              <w:rPr>
                <w:rFonts w:hint="eastAsia" w:ascii="仿宋" w:hAnsi="仿宋" w:eastAsia="仿宋" w:cs="仿宋"/>
                <w:color w:val="000000"/>
                <w:sz w:val="28"/>
              </w:rPr>
            </w:pPr>
          </w:p>
        </w:tc>
        <w:tc>
          <w:tcPr>
            <w:tcW w:w="1610" w:type="dxa"/>
            <w:noWrap w:val="0"/>
            <w:vAlign w:val="center"/>
          </w:tcPr>
          <w:p w14:paraId="39FA0F36">
            <w:pPr>
              <w:pStyle w:val="394"/>
              <w:spacing w:line="560" w:lineRule="exact"/>
              <w:jc w:val="center"/>
              <w:rPr>
                <w:rFonts w:hint="eastAsia" w:ascii="仿宋" w:hAnsi="仿宋" w:eastAsia="仿宋" w:cs="仿宋"/>
                <w:color w:val="000000"/>
                <w:sz w:val="28"/>
              </w:rPr>
            </w:pPr>
          </w:p>
        </w:tc>
        <w:tc>
          <w:tcPr>
            <w:tcW w:w="1759" w:type="dxa"/>
            <w:tcBorders>
              <w:right w:val="single" w:color="auto" w:sz="4" w:space="0"/>
            </w:tcBorders>
            <w:noWrap w:val="0"/>
            <w:vAlign w:val="center"/>
          </w:tcPr>
          <w:p w14:paraId="1CAB1DA3">
            <w:pPr>
              <w:pStyle w:val="394"/>
              <w:spacing w:line="560" w:lineRule="exact"/>
              <w:jc w:val="center"/>
              <w:rPr>
                <w:rFonts w:hint="eastAsia" w:ascii="仿宋" w:hAnsi="仿宋" w:eastAsia="仿宋" w:cs="仿宋"/>
                <w:color w:val="000000"/>
                <w:sz w:val="28"/>
              </w:rPr>
            </w:pPr>
          </w:p>
        </w:tc>
        <w:tc>
          <w:tcPr>
            <w:tcW w:w="1413" w:type="dxa"/>
            <w:tcBorders>
              <w:left w:val="single" w:color="auto" w:sz="4" w:space="0"/>
            </w:tcBorders>
            <w:noWrap w:val="0"/>
            <w:vAlign w:val="center"/>
          </w:tcPr>
          <w:p w14:paraId="715BBED3">
            <w:pPr>
              <w:pStyle w:val="394"/>
              <w:spacing w:line="560" w:lineRule="exact"/>
              <w:jc w:val="center"/>
              <w:rPr>
                <w:rFonts w:hint="eastAsia" w:ascii="仿宋" w:hAnsi="仿宋" w:eastAsia="仿宋" w:cs="仿宋"/>
                <w:color w:val="000000"/>
                <w:sz w:val="28"/>
              </w:rPr>
            </w:pPr>
          </w:p>
        </w:tc>
      </w:tr>
    </w:tbl>
    <w:p w14:paraId="4979412D">
      <w:pPr>
        <w:pStyle w:val="393"/>
        <w:rPr>
          <w:rFonts w:hint="eastAsia" w:ascii="仿宋" w:hAnsi="仿宋" w:eastAsia="仿宋" w:cs="仿宋"/>
          <w:bCs/>
          <w:color w:val="000000"/>
        </w:rPr>
      </w:pPr>
      <w:r>
        <w:rPr>
          <w:rFonts w:hint="eastAsia" w:ascii="仿宋" w:hAnsi="仿宋" w:eastAsia="仿宋" w:cs="仿宋"/>
          <w:bCs/>
          <w:color w:val="000000"/>
          <w:sz w:val="24"/>
        </w:rPr>
        <w:t>注：请填写此表，并按要求上传业绩资料电子件。</w:t>
      </w:r>
    </w:p>
    <w:p w14:paraId="734F521C">
      <w:pPr>
        <w:pStyle w:val="175"/>
        <w:rPr>
          <w:rFonts w:hint="eastAsia" w:ascii="仿宋" w:hAnsi="仿宋" w:eastAsia="仿宋" w:cs="仿宋"/>
          <w:color w:val="000080"/>
          <w:sz w:val="20"/>
          <w:highlight w:val="white"/>
        </w:rPr>
      </w:pPr>
      <w:r>
        <w:rPr>
          <w:rFonts w:hint="eastAsia" w:ascii="仿宋" w:hAnsi="仿宋" w:eastAsia="仿宋" w:cs="仿宋"/>
          <w:bCs/>
          <w:color w:val="000000"/>
        </w:rPr>
        <w:br w:type="page" w:clear="all"/>
      </w:r>
    </w:p>
    <w:p w14:paraId="7BD5AC7B">
      <w:pPr>
        <w:pStyle w:val="383"/>
        <w:outlineLvl w:val="1"/>
        <w:rPr>
          <w:rFonts w:hint="eastAsia" w:ascii="仿宋" w:hAnsi="仿宋" w:eastAsia="仿宋" w:cs="仿宋"/>
          <w:b/>
          <w:bCs w:val="0"/>
        </w:rPr>
      </w:pPr>
      <w:bookmarkStart w:id="233" w:name="_Toc256000030"/>
      <w:r>
        <w:rPr>
          <w:rFonts w:hint="eastAsia" w:ascii="仿宋" w:hAnsi="仿宋" w:eastAsia="仿宋" w:cs="仿宋"/>
          <w:b/>
          <w:bCs w:val="0"/>
          <w:lang w:val="en-US" w:eastAsia="zh-CN"/>
        </w:rPr>
        <w:t>八</w:t>
      </w:r>
      <w:r>
        <w:rPr>
          <w:rFonts w:hint="eastAsia" w:ascii="仿宋" w:hAnsi="仿宋" w:eastAsia="仿宋" w:cs="仿宋"/>
          <w:b/>
          <w:bCs w:val="0"/>
        </w:rPr>
        <w:t>、</w:t>
      </w:r>
      <w:bookmarkEnd w:id="233"/>
      <w:r>
        <w:rPr>
          <w:rFonts w:hint="eastAsia" w:ascii="仿宋" w:hAnsi="仿宋" w:eastAsia="仿宋" w:cs="仿宋"/>
          <w:b/>
          <w:bCs w:val="0"/>
        </w:rPr>
        <w:t>人员配备要求承诺函</w:t>
      </w:r>
    </w:p>
    <w:p w14:paraId="702B2C39">
      <w:pPr>
        <w:pStyle w:val="414"/>
        <w:jc w:val="center"/>
        <w:rPr>
          <w:rFonts w:hint="eastAsia" w:ascii="仿宋" w:hAnsi="仿宋" w:eastAsia="仿宋" w:cs="仿宋"/>
          <w:b/>
          <w:sz w:val="30"/>
          <w:szCs w:val="30"/>
        </w:rPr>
      </w:pPr>
    </w:p>
    <w:p w14:paraId="214ECD26">
      <w:pPr>
        <w:pStyle w:val="414"/>
        <w:jc w:val="center"/>
        <w:rPr>
          <w:rFonts w:hint="eastAsia" w:ascii="仿宋" w:hAnsi="仿宋" w:eastAsia="仿宋" w:cs="仿宋"/>
          <w:sz w:val="28"/>
          <w:szCs w:val="28"/>
        </w:rPr>
      </w:pPr>
      <w:r>
        <w:rPr>
          <w:rFonts w:hint="eastAsia" w:ascii="仿宋" w:hAnsi="仿宋" w:eastAsia="仿宋" w:cs="仿宋"/>
          <w:b/>
          <w:sz w:val="30"/>
          <w:szCs w:val="30"/>
        </w:rPr>
        <w:t>人员配备要求承诺函</w:t>
      </w:r>
    </w:p>
    <w:p w14:paraId="1CAF8AD6">
      <w:pPr>
        <w:pStyle w:val="414"/>
        <w:spacing w:before="10" w:after="10" w:line="600" w:lineRule="exact"/>
        <w:rPr>
          <w:rFonts w:hint="eastAsia" w:ascii="仿宋" w:hAnsi="仿宋" w:eastAsia="仿宋" w:cs="仿宋"/>
          <w:color w:val="000000"/>
          <w:sz w:val="28"/>
          <w:szCs w:val="22"/>
        </w:rPr>
      </w:pPr>
    </w:p>
    <w:p w14:paraId="53D75A9F">
      <w:pPr>
        <w:pStyle w:val="414"/>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泗洪县公安局</w:t>
      </w:r>
      <w:r>
        <w:rPr>
          <w:rFonts w:hint="eastAsia" w:ascii="仿宋" w:hAnsi="仿宋" w:eastAsia="仿宋" w:cs="仿宋"/>
          <w:sz w:val="28"/>
          <w:szCs w:val="28"/>
          <w:u w:val="single"/>
        </w:rPr>
        <w:t>：</w:t>
      </w:r>
    </w:p>
    <w:p w14:paraId="30683168">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    根据</w:t>
      </w:r>
      <w:r>
        <w:rPr>
          <w:rFonts w:hint="eastAsia" w:ascii="仿宋" w:hAnsi="仿宋" w:eastAsia="仿宋" w:cs="仿宋"/>
          <w:sz w:val="24"/>
          <w:szCs w:val="24"/>
          <w:u w:val="single"/>
        </w:rPr>
        <w:t xml:space="preserve"> JSZC-321324-JZCG-C2026-0006</w:t>
      </w:r>
      <w:r>
        <w:rPr>
          <w:rFonts w:hint="eastAsia" w:ascii="仿宋" w:hAnsi="仿宋" w:eastAsia="仿宋" w:cs="仿宋"/>
          <w:color w:val="000000"/>
          <w:sz w:val="28"/>
        </w:rPr>
        <w:t>号</w:t>
      </w:r>
      <w:r>
        <w:rPr>
          <w:rFonts w:hint="eastAsia" w:ascii="仿宋" w:hAnsi="仿宋" w:eastAsia="仿宋" w:cs="仿宋"/>
          <w:sz w:val="28"/>
          <w:szCs w:val="28"/>
          <w:u w:val="single"/>
          <w:lang w:val="en-US" w:eastAsia="zh-CN" w:bidi="ar-SA"/>
        </w:rPr>
        <w:t>泗洪县交通管理大队车驾管物业服务采购项目</w:t>
      </w:r>
      <w:r>
        <w:rPr>
          <w:rFonts w:hint="eastAsia" w:ascii="仿宋" w:hAnsi="仿宋" w:eastAsia="仿宋" w:cs="仿宋"/>
          <w:sz w:val="28"/>
          <w:szCs w:val="28"/>
        </w:rPr>
        <w:t xml:space="preserve"> 招标文件相关要求，承诺如下：针对“第四部分、采购需求</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五、人员需求”</w:t>
      </w:r>
      <w:r>
        <w:rPr>
          <w:rFonts w:hint="eastAsia" w:ascii="仿宋" w:hAnsi="仿宋" w:eastAsia="仿宋" w:cs="仿宋"/>
          <w:sz w:val="28"/>
          <w:szCs w:val="28"/>
        </w:rPr>
        <w:t>内容，我单位完全响应，如我单位中标，将按照响应内容进行履约。如我单位</w:t>
      </w:r>
      <w:r>
        <w:rPr>
          <w:rFonts w:hint="eastAsia" w:ascii="仿宋" w:hAnsi="仿宋" w:eastAsia="仿宋" w:cs="仿宋"/>
          <w:sz w:val="28"/>
          <w:szCs w:val="28"/>
          <w:lang w:eastAsia="zh-CN"/>
        </w:rPr>
        <w:t>响应文件</w:t>
      </w:r>
      <w:r>
        <w:rPr>
          <w:rFonts w:hint="eastAsia" w:ascii="仿宋" w:hAnsi="仿宋" w:eastAsia="仿宋" w:cs="仿宋"/>
          <w:sz w:val="28"/>
          <w:szCs w:val="28"/>
        </w:rPr>
        <w:t>的响应方案优于采购需求，将按</w:t>
      </w:r>
      <w:r>
        <w:rPr>
          <w:rFonts w:hint="eastAsia" w:ascii="仿宋" w:hAnsi="仿宋" w:eastAsia="仿宋" w:cs="仿宋"/>
          <w:sz w:val="28"/>
          <w:szCs w:val="28"/>
          <w:lang w:eastAsia="zh-CN"/>
        </w:rPr>
        <w:t>响应文件</w:t>
      </w:r>
      <w:r>
        <w:rPr>
          <w:rFonts w:hint="eastAsia" w:ascii="仿宋" w:hAnsi="仿宋" w:eastAsia="仿宋" w:cs="仿宋"/>
          <w:sz w:val="28"/>
          <w:szCs w:val="28"/>
        </w:rPr>
        <w:t>履约。</w:t>
      </w:r>
    </w:p>
    <w:p w14:paraId="75C4EF2D">
      <w:pPr>
        <w:pStyle w:val="415"/>
        <w:spacing w:before="10" w:after="10" w:line="600" w:lineRule="exact"/>
        <w:ind w:firstLine="560"/>
        <w:rPr>
          <w:rFonts w:hint="eastAsia" w:ascii="仿宋" w:hAnsi="仿宋" w:eastAsia="仿宋" w:cs="仿宋"/>
          <w:sz w:val="28"/>
          <w:szCs w:val="28"/>
        </w:rPr>
      </w:pPr>
    </w:p>
    <w:p w14:paraId="6C659A1A">
      <w:pPr>
        <w:pStyle w:val="415"/>
        <w:spacing w:after="200" w:line="500" w:lineRule="exact"/>
        <w:ind w:firstLine="560"/>
        <w:rPr>
          <w:rFonts w:hint="eastAsia" w:ascii="仿宋" w:hAnsi="仿宋" w:eastAsia="仿宋" w:cs="仿宋"/>
          <w:sz w:val="28"/>
          <w:szCs w:val="28"/>
        </w:rPr>
      </w:pPr>
    </w:p>
    <w:p w14:paraId="55ED1F46">
      <w:pPr>
        <w:pStyle w:val="415"/>
        <w:spacing w:before="10" w:after="10" w:line="600" w:lineRule="exact"/>
        <w:ind w:firstLine="560"/>
        <w:rPr>
          <w:rFonts w:hint="eastAsia" w:ascii="仿宋" w:hAnsi="仿宋" w:eastAsia="仿宋" w:cs="仿宋"/>
          <w:sz w:val="28"/>
          <w:szCs w:val="28"/>
        </w:rPr>
      </w:pPr>
    </w:p>
    <w:p w14:paraId="7497ABEF">
      <w:pPr>
        <w:pStyle w:val="415"/>
        <w:spacing w:after="200" w:line="500" w:lineRule="exact"/>
        <w:rPr>
          <w:rFonts w:hint="eastAsia" w:ascii="仿宋" w:hAnsi="仿宋" w:eastAsia="仿宋" w:cs="仿宋"/>
          <w:sz w:val="28"/>
          <w:szCs w:val="28"/>
        </w:rPr>
      </w:pPr>
    </w:p>
    <w:p w14:paraId="3B7F54F3">
      <w:pPr>
        <w:pBdr>
          <w:top w:val="none" w:color="000000" w:sz="0" w:space="0"/>
          <w:left w:val="none" w:color="000000" w:sz="0" w:space="0"/>
          <w:bottom w:val="none" w:color="000000" w:sz="0" w:space="0"/>
          <w:right w:val="none" w:color="000000" w:sz="0" w:space="0"/>
        </w:pBdr>
        <w:spacing w:line="500" w:lineRule="exact"/>
        <w:ind w:firstLine="4779"/>
        <w:rPr>
          <w:rFonts w:hint="eastAsia" w:ascii="仿宋" w:hAnsi="仿宋" w:eastAsia="仿宋" w:cs="仿宋"/>
          <w:b/>
          <w:sz w:val="40"/>
        </w:rPr>
      </w:pPr>
      <w:r>
        <w:rPr>
          <w:rFonts w:hint="eastAsia" w:ascii="仿宋" w:hAnsi="仿宋" w:eastAsia="仿宋" w:cs="仿宋"/>
          <w:b/>
          <w:color w:val="000000"/>
          <w:sz w:val="28"/>
        </w:rPr>
        <w:t>单位名称（盖CA电子公章）：</w:t>
      </w:r>
    </w:p>
    <w:p w14:paraId="55598B20">
      <w:pPr>
        <w:pStyle w:val="413"/>
        <w:spacing w:after="200" w:line="220" w:lineRule="atLeast"/>
        <w:jc w:val="center"/>
        <w:rPr>
          <w:rFonts w:hint="eastAsia" w:ascii="仿宋" w:hAnsi="仿宋" w:eastAsia="仿宋" w:cs="仿宋"/>
          <w:b/>
          <w:sz w:val="40"/>
          <w:szCs w:val="22"/>
        </w:rPr>
      </w:pPr>
    </w:p>
    <w:p w14:paraId="66A8E48D">
      <w:pPr>
        <w:pStyle w:val="413"/>
        <w:spacing w:after="200" w:line="220" w:lineRule="atLeast"/>
        <w:jc w:val="center"/>
        <w:rPr>
          <w:rFonts w:hint="eastAsia" w:ascii="仿宋" w:hAnsi="仿宋" w:eastAsia="仿宋" w:cs="仿宋"/>
          <w:b/>
          <w:sz w:val="40"/>
          <w:szCs w:val="22"/>
        </w:rPr>
      </w:pPr>
    </w:p>
    <w:p w14:paraId="3620FB2D">
      <w:pPr>
        <w:pStyle w:val="413"/>
        <w:spacing w:after="200" w:line="220" w:lineRule="atLeast"/>
        <w:jc w:val="center"/>
        <w:rPr>
          <w:rFonts w:hint="eastAsia" w:ascii="仿宋" w:hAnsi="仿宋" w:eastAsia="仿宋" w:cs="仿宋"/>
          <w:b/>
          <w:sz w:val="40"/>
          <w:szCs w:val="22"/>
        </w:rPr>
      </w:pPr>
    </w:p>
    <w:p w14:paraId="2EFFA95C">
      <w:pPr>
        <w:pStyle w:val="413"/>
        <w:spacing w:after="200" w:line="220" w:lineRule="atLeast"/>
        <w:jc w:val="center"/>
        <w:rPr>
          <w:rFonts w:hint="eastAsia" w:ascii="仿宋" w:hAnsi="仿宋" w:eastAsia="仿宋" w:cs="仿宋"/>
          <w:b/>
          <w:sz w:val="40"/>
          <w:szCs w:val="22"/>
        </w:rPr>
      </w:pPr>
    </w:p>
    <w:p w14:paraId="52F95142">
      <w:pPr>
        <w:pStyle w:val="413"/>
        <w:spacing w:after="200" w:line="220" w:lineRule="atLeast"/>
        <w:jc w:val="center"/>
        <w:rPr>
          <w:rFonts w:hint="eastAsia" w:ascii="仿宋" w:hAnsi="仿宋" w:eastAsia="仿宋" w:cs="仿宋"/>
          <w:b/>
          <w:sz w:val="40"/>
          <w:szCs w:val="22"/>
        </w:rPr>
      </w:pPr>
    </w:p>
    <w:p w14:paraId="5D78D412">
      <w:pPr>
        <w:pStyle w:val="415"/>
        <w:spacing w:after="200" w:line="500" w:lineRule="exact"/>
        <w:rPr>
          <w:rFonts w:hint="eastAsia" w:ascii="仿宋" w:hAnsi="仿宋" w:eastAsia="仿宋" w:cs="仿宋"/>
          <w:sz w:val="28"/>
          <w:szCs w:val="28"/>
        </w:rPr>
      </w:pPr>
    </w:p>
    <w:p w14:paraId="65FBBDB7">
      <w:pPr>
        <w:pStyle w:val="416"/>
        <w:rPr>
          <w:rFonts w:hint="eastAsia" w:ascii="仿宋" w:hAnsi="仿宋" w:eastAsia="仿宋" w:cs="仿宋"/>
        </w:rPr>
      </w:pPr>
      <w:r>
        <w:rPr>
          <w:rFonts w:hint="eastAsia" w:ascii="仿宋" w:hAnsi="仿宋" w:eastAsia="仿宋" w:cs="仿宋"/>
        </w:rPr>
        <w:br w:type="page" w:clear="all"/>
      </w:r>
    </w:p>
    <w:p w14:paraId="5CC5A609">
      <w:pPr>
        <w:pStyle w:val="383"/>
        <w:outlineLvl w:val="1"/>
        <w:rPr>
          <w:rFonts w:hint="eastAsia" w:ascii="仿宋" w:hAnsi="仿宋" w:eastAsia="仿宋" w:cs="仿宋"/>
        </w:rPr>
      </w:pPr>
      <w:r>
        <w:rPr>
          <w:rFonts w:hint="eastAsia" w:ascii="仿宋" w:hAnsi="仿宋" w:eastAsia="仿宋" w:cs="仿宋"/>
          <w:lang w:val="en-US" w:eastAsia="zh-CN"/>
        </w:rPr>
        <w:t>九</w:t>
      </w:r>
      <w:r>
        <w:rPr>
          <w:rFonts w:hint="eastAsia" w:ascii="仿宋" w:hAnsi="仿宋" w:eastAsia="仿宋" w:cs="仿宋"/>
        </w:rPr>
        <w:t>、服务要求承诺（一）及相关服务方案</w:t>
      </w:r>
    </w:p>
    <w:p w14:paraId="47EAACA4">
      <w:pPr>
        <w:pStyle w:val="413"/>
        <w:spacing w:after="200" w:line="220" w:lineRule="atLeast"/>
        <w:jc w:val="both"/>
        <w:rPr>
          <w:rFonts w:hint="eastAsia" w:ascii="仿宋" w:hAnsi="仿宋" w:eastAsia="仿宋" w:cs="仿宋"/>
          <w:b/>
          <w:sz w:val="36"/>
          <w:szCs w:val="21"/>
        </w:rPr>
      </w:pPr>
    </w:p>
    <w:p w14:paraId="6008E175">
      <w:pPr>
        <w:pStyle w:val="413"/>
        <w:spacing w:line="500" w:lineRule="exact"/>
        <w:jc w:val="both"/>
        <w:rPr>
          <w:rFonts w:hint="eastAsia" w:ascii="仿宋" w:hAnsi="仿宋" w:eastAsia="仿宋" w:cs="仿宋"/>
          <w:b/>
          <w:sz w:val="30"/>
          <w:szCs w:val="30"/>
        </w:rPr>
      </w:pPr>
      <w:r>
        <w:rPr>
          <w:rFonts w:hint="eastAsia" w:ascii="仿宋" w:hAnsi="仿宋" w:eastAsia="仿宋" w:cs="仿宋"/>
          <w:b/>
          <w:sz w:val="30"/>
          <w:szCs w:val="30"/>
        </w:rPr>
        <w:t>1、服务要求承诺（一）</w:t>
      </w:r>
    </w:p>
    <w:p w14:paraId="60B8EB41">
      <w:pPr>
        <w:pStyle w:val="414"/>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泗洪县公安局</w:t>
      </w:r>
      <w:r>
        <w:rPr>
          <w:rFonts w:hint="eastAsia" w:ascii="仿宋" w:hAnsi="仿宋" w:eastAsia="仿宋" w:cs="仿宋"/>
          <w:sz w:val="28"/>
          <w:szCs w:val="28"/>
          <w:u w:val="single"/>
        </w:rPr>
        <w:t>：</w:t>
      </w:r>
    </w:p>
    <w:p w14:paraId="7FE02EF1">
      <w:pPr>
        <w:pStyle w:val="155"/>
        <w:spacing w:after="195" w:line="435" w:lineRule="atLeast"/>
        <w:ind w:firstLine="480"/>
        <w:rPr>
          <w:rFonts w:hint="eastAsia" w:ascii="仿宋" w:hAnsi="仿宋" w:eastAsia="仿宋" w:cs="仿宋"/>
          <w:sz w:val="20"/>
        </w:rPr>
      </w:pPr>
      <w:r>
        <w:rPr>
          <w:rFonts w:hint="eastAsia" w:ascii="仿宋" w:hAnsi="仿宋" w:eastAsia="仿宋" w:cs="仿宋"/>
          <w:sz w:val="28"/>
          <w:szCs w:val="28"/>
        </w:rPr>
        <w:t>根据</w:t>
      </w:r>
      <w:r>
        <w:rPr>
          <w:rFonts w:hint="eastAsia" w:ascii="仿宋" w:hAnsi="仿宋" w:eastAsia="仿宋" w:cs="仿宋"/>
          <w:color w:val="000000"/>
          <w:sz w:val="28"/>
          <w:u w:val="single"/>
          <w:lang w:eastAsia="zh-CN"/>
        </w:rPr>
        <w:t>JSZC-321324-JZCG-C2026-0006</w:t>
      </w:r>
      <w:r>
        <w:rPr>
          <w:rFonts w:hint="eastAsia" w:ascii="仿宋" w:hAnsi="仿宋" w:eastAsia="仿宋" w:cs="仿宋"/>
          <w:color w:val="000000"/>
          <w:sz w:val="28"/>
        </w:rPr>
        <w:t>号</w:t>
      </w:r>
      <w:r>
        <w:rPr>
          <w:rFonts w:hint="eastAsia" w:ascii="仿宋" w:hAnsi="仿宋" w:eastAsia="仿宋" w:cs="仿宋"/>
          <w:sz w:val="28"/>
          <w:szCs w:val="28"/>
          <w:u w:val="single"/>
          <w:lang w:val="en-US" w:eastAsia="zh-CN" w:bidi="ar-SA"/>
        </w:rPr>
        <w:t>泗洪县交通管理大队车驾管物业服务采购项目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招标文件相关要求，承诺如下：完全响应本项目采购需求“</w:t>
      </w:r>
      <w:r>
        <w:rPr>
          <w:rFonts w:hint="eastAsia" w:ascii="仿宋" w:hAnsi="仿宋" w:eastAsia="仿宋" w:cs="仿宋"/>
          <w:color w:val="000000"/>
          <w:sz w:val="28"/>
          <w:rtl w:val="0"/>
          <w:lang w:val="en-US" w:eastAsia="zh-CN"/>
        </w:rPr>
        <w:t>二、人员配备及职责-1、人员配备、2、日常出勤、3、保洁员职责（含具体保洁要求）</w:t>
      </w:r>
      <w:r>
        <w:rPr>
          <w:rFonts w:hint="eastAsia" w:ascii="仿宋" w:hAnsi="仿宋" w:eastAsia="仿宋" w:cs="仿宋"/>
          <w:color w:val="000000"/>
          <w:sz w:val="28"/>
        </w:rPr>
        <w:t>”，如我单位中标，将按照响应内容进行履约。如我单位</w:t>
      </w:r>
      <w:r>
        <w:rPr>
          <w:rFonts w:hint="eastAsia" w:ascii="仿宋" w:hAnsi="仿宋" w:eastAsia="仿宋" w:cs="仿宋"/>
          <w:color w:val="000000"/>
          <w:sz w:val="28"/>
          <w:lang w:eastAsia="zh-CN"/>
        </w:rPr>
        <w:t>响应文件</w:t>
      </w:r>
      <w:r>
        <w:rPr>
          <w:rFonts w:hint="eastAsia" w:ascii="仿宋" w:hAnsi="仿宋" w:eastAsia="仿宋" w:cs="仿宋"/>
          <w:color w:val="000000"/>
          <w:sz w:val="28"/>
        </w:rPr>
        <w:t>的响应方案优于采购需求，将按</w:t>
      </w:r>
      <w:r>
        <w:rPr>
          <w:rFonts w:hint="eastAsia" w:ascii="仿宋" w:hAnsi="仿宋" w:eastAsia="仿宋" w:cs="仿宋"/>
          <w:color w:val="000000"/>
          <w:sz w:val="28"/>
          <w:lang w:eastAsia="zh-CN"/>
        </w:rPr>
        <w:t>响应文件</w:t>
      </w:r>
      <w:r>
        <w:rPr>
          <w:rFonts w:hint="eastAsia" w:ascii="仿宋" w:hAnsi="仿宋" w:eastAsia="仿宋" w:cs="仿宋"/>
          <w:color w:val="000000"/>
          <w:sz w:val="28"/>
        </w:rPr>
        <w:t>履约。</w:t>
      </w:r>
    </w:p>
    <w:p w14:paraId="2D933526">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sz w:val="20"/>
        </w:rPr>
      </w:pPr>
      <w:r>
        <w:rPr>
          <w:rFonts w:hint="eastAsia" w:ascii="仿宋" w:hAnsi="仿宋" w:eastAsia="仿宋" w:cs="仿宋"/>
          <w:color w:val="000000"/>
          <w:sz w:val="28"/>
        </w:rPr>
        <w:t> </w:t>
      </w:r>
    </w:p>
    <w:p w14:paraId="5BF44538">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color w:val="000000"/>
          <w:sz w:val="28"/>
        </w:rPr>
      </w:pPr>
      <w:r>
        <w:rPr>
          <w:rFonts w:hint="eastAsia" w:ascii="仿宋" w:hAnsi="仿宋" w:eastAsia="仿宋" w:cs="仿宋"/>
          <w:color w:val="000000"/>
          <w:sz w:val="28"/>
        </w:rPr>
        <w:t>                                  </w:t>
      </w:r>
    </w:p>
    <w:p w14:paraId="6AB6E191">
      <w:pPr>
        <w:pBdr>
          <w:top w:val="none" w:color="000000" w:sz="0" w:space="0"/>
          <w:left w:val="none" w:color="000000" w:sz="0" w:space="0"/>
          <w:bottom w:val="none" w:color="000000" w:sz="0" w:space="0"/>
          <w:right w:val="none" w:color="000000" w:sz="0" w:space="0"/>
        </w:pBdr>
        <w:spacing w:line="500" w:lineRule="exact"/>
        <w:ind w:firstLine="4498"/>
        <w:rPr>
          <w:rFonts w:hint="eastAsia" w:ascii="仿宋" w:hAnsi="仿宋" w:eastAsia="仿宋" w:cs="仿宋"/>
          <w:sz w:val="20"/>
        </w:rPr>
      </w:pPr>
      <w:r>
        <w:rPr>
          <w:rFonts w:hint="eastAsia" w:ascii="仿宋" w:hAnsi="仿宋" w:eastAsia="仿宋" w:cs="仿宋"/>
          <w:b/>
          <w:color w:val="000000"/>
          <w:sz w:val="28"/>
        </w:rPr>
        <w:t>单位名称（盖CA电子公章）：</w:t>
      </w:r>
      <w:r>
        <w:rPr>
          <w:rFonts w:hint="eastAsia" w:ascii="仿宋" w:hAnsi="仿宋" w:eastAsia="仿宋" w:cs="仿宋"/>
          <w:color w:val="000000"/>
          <w:sz w:val="28"/>
        </w:rPr>
        <w:t>  </w:t>
      </w:r>
    </w:p>
    <w:p w14:paraId="70C05D1F">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52F3CB8F">
      <w:pPr>
        <w:pStyle w:val="413"/>
        <w:spacing w:line="500" w:lineRule="exact"/>
        <w:jc w:val="both"/>
        <w:rPr>
          <w:rFonts w:hint="eastAsia" w:ascii="仿宋" w:hAnsi="仿宋" w:eastAsia="仿宋" w:cs="仿宋"/>
          <w:b/>
          <w:sz w:val="30"/>
          <w:szCs w:val="30"/>
        </w:rPr>
      </w:pPr>
      <w:r>
        <w:rPr>
          <w:rFonts w:hint="eastAsia" w:ascii="仿宋" w:hAnsi="仿宋" w:eastAsia="仿宋" w:cs="仿宋"/>
          <w:b/>
          <w:sz w:val="32"/>
        </w:rPr>
        <w:t> </w:t>
      </w:r>
      <w:r>
        <w:rPr>
          <w:rFonts w:hint="eastAsia" w:ascii="仿宋" w:hAnsi="仿宋" w:eastAsia="仿宋" w:cs="仿宋"/>
          <w:b/>
          <w:sz w:val="30"/>
          <w:szCs w:val="30"/>
        </w:rPr>
        <w:t>2、相关服务方案 </w:t>
      </w:r>
    </w:p>
    <w:p w14:paraId="49CFF27E">
      <w:pPr>
        <w:pStyle w:val="413"/>
        <w:spacing w:line="500" w:lineRule="exact"/>
        <w:jc w:val="both"/>
        <w:rPr>
          <w:rFonts w:hint="eastAsia" w:ascii="仿宋" w:hAnsi="仿宋" w:eastAsia="仿宋" w:cs="仿宋"/>
          <w:b/>
          <w:sz w:val="30"/>
          <w:szCs w:val="30"/>
        </w:rPr>
      </w:pPr>
      <w:r>
        <w:rPr>
          <w:rFonts w:hint="eastAsia" w:ascii="仿宋" w:hAnsi="仿宋" w:eastAsia="仿宋" w:cs="仿宋"/>
          <w:b/>
          <w:sz w:val="30"/>
          <w:szCs w:val="30"/>
        </w:rPr>
        <w:t>（按照评分标准相关要求提供方案）</w:t>
      </w:r>
    </w:p>
    <w:p w14:paraId="57C5E1B5">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08DCB08B">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66E4F8EB">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20"/>
        </w:rPr>
      </w:pPr>
      <w:r>
        <w:rPr>
          <w:rFonts w:hint="eastAsia" w:ascii="仿宋" w:hAnsi="仿宋" w:eastAsia="仿宋" w:cs="仿宋"/>
          <w:b/>
          <w:color w:val="000000"/>
          <w:sz w:val="40"/>
        </w:rPr>
        <w:t> </w:t>
      </w:r>
    </w:p>
    <w:p w14:paraId="3C0CEC9C">
      <w:pPr>
        <w:rPr>
          <w:rFonts w:hint="eastAsia" w:ascii="仿宋" w:hAnsi="仿宋" w:eastAsia="仿宋" w:cs="仿宋"/>
          <w:b/>
          <w:color w:val="000000"/>
          <w:sz w:val="40"/>
        </w:rPr>
      </w:pPr>
      <w:r>
        <w:rPr>
          <w:rFonts w:hint="eastAsia" w:ascii="仿宋" w:hAnsi="仿宋" w:eastAsia="仿宋" w:cs="仿宋"/>
          <w:b/>
          <w:color w:val="000000"/>
          <w:sz w:val="40"/>
        </w:rPr>
        <w:br w:type="page" w:clear="all"/>
      </w:r>
    </w:p>
    <w:p w14:paraId="239A2A3B">
      <w:pPr>
        <w:pStyle w:val="383"/>
        <w:outlineLvl w:val="1"/>
        <w:rPr>
          <w:rFonts w:hint="eastAsia" w:ascii="仿宋" w:hAnsi="仿宋" w:eastAsia="仿宋" w:cs="仿宋"/>
        </w:rPr>
      </w:pPr>
      <w:r>
        <w:rPr>
          <w:rFonts w:hint="eastAsia" w:ascii="仿宋" w:hAnsi="仿宋" w:eastAsia="仿宋" w:cs="仿宋"/>
        </w:rPr>
        <w:t>十、服务要求承诺（二）及相关服务方案</w:t>
      </w:r>
    </w:p>
    <w:p w14:paraId="3DE6821F">
      <w:pPr>
        <w:pStyle w:val="413"/>
        <w:spacing w:after="200" w:line="220" w:lineRule="atLeast"/>
        <w:jc w:val="both"/>
        <w:rPr>
          <w:rFonts w:hint="eastAsia" w:ascii="仿宋" w:hAnsi="仿宋" w:eastAsia="仿宋" w:cs="仿宋"/>
          <w:b/>
          <w:sz w:val="36"/>
          <w:szCs w:val="21"/>
        </w:rPr>
      </w:pPr>
    </w:p>
    <w:p w14:paraId="607C223A">
      <w:pPr>
        <w:pStyle w:val="413"/>
        <w:spacing w:line="500" w:lineRule="exact"/>
        <w:jc w:val="both"/>
        <w:rPr>
          <w:rFonts w:hint="eastAsia" w:ascii="仿宋" w:hAnsi="仿宋" w:eastAsia="仿宋" w:cs="仿宋"/>
          <w:b/>
          <w:sz w:val="30"/>
          <w:szCs w:val="30"/>
        </w:rPr>
      </w:pPr>
      <w:r>
        <w:rPr>
          <w:rFonts w:hint="eastAsia" w:ascii="仿宋" w:hAnsi="仿宋" w:eastAsia="仿宋" w:cs="仿宋"/>
          <w:b/>
          <w:sz w:val="30"/>
          <w:szCs w:val="30"/>
        </w:rPr>
        <w:t>1、服务要求承诺（二）</w:t>
      </w:r>
    </w:p>
    <w:p w14:paraId="437283C0">
      <w:pPr>
        <w:pStyle w:val="414"/>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泗洪县公安局</w:t>
      </w:r>
      <w:r>
        <w:rPr>
          <w:rFonts w:hint="eastAsia" w:ascii="仿宋" w:hAnsi="仿宋" w:eastAsia="仿宋" w:cs="仿宋"/>
          <w:sz w:val="28"/>
          <w:szCs w:val="28"/>
          <w:u w:val="single"/>
        </w:rPr>
        <w:t>：</w:t>
      </w:r>
    </w:p>
    <w:p w14:paraId="3850EEB4">
      <w:pPr>
        <w:pStyle w:val="155"/>
        <w:spacing w:after="195" w:line="435" w:lineRule="atLeast"/>
        <w:ind w:firstLine="480"/>
        <w:rPr>
          <w:rFonts w:hint="eastAsia" w:ascii="仿宋" w:hAnsi="仿宋" w:eastAsia="仿宋" w:cs="仿宋"/>
          <w:sz w:val="28"/>
          <w:szCs w:val="28"/>
        </w:rPr>
      </w:pPr>
      <w:r>
        <w:rPr>
          <w:rFonts w:hint="eastAsia" w:ascii="仿宋" w:hAnsi="仿宋" w:eastAsia="仿宋" w:cs="仿宋"/>
          <w:sz w:val="28"/>
          <w:szCs w:val="28"/>
        </w:rPr>
        <w:t>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JSZC-321324-JZCG-C2026-0006</w:t>
      </w:r>
      <w:r>
        <w:rPr>
          <w:rFonts w:hint="eastAsia" w:ascii="仿宋" w:hAnsi="仿宋" w:eastAsia="仿宋" w:cs="仿宋"/>
          <w:color w:val="000000"/>
          <w:sz w:val="28"/>
        </w:rPr>
        <w:t>号</w:t>
      </w:r>
      <w:r>
        <w:rPr>
          <w:rFonts w:hint="eastAsia" w:ascii="仿宋" w:hAnsi="仿宋" w:eastAsia="仿宋" w:cs="仿宋"/>
          <w:sz w:val="28"/>
          <w:szCs w:val="28"/>
          <w:u w:val="single"/>
          <w:lang w:val="en-US" w:eastAsia="zh-CN" w:bidi="ar-SA"/>
        </w:rPr>
        <w:t>泗洪县交通管理大队车驾管物业服务采购项目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rPr>
        <w:t>招标文件相关要求，承诺如下：完全响应本项目采购需求“</w:t>
      </w:r>
      <w:r>
        <w:rPr>
          <w:rFonts w:hint="eastAsia" w:ascii="仿宋" w:hAnsi="仿宋" w:eastAsia="仿宋" w:cs="仿宋"/>
          <w:color w:val="000000"/>
          <w:sz w:val="28"/>
          <w:szCs w:val="28"/>
          <w:rtl w:val="0"/>
          <w:lang w:val="en-US" w:eastAsia="zh-CN"/>
        </w:rPr>
        <w:t>七、特殊时期的应急保障措施,九、其他要求</w:t>
      </w:r>
      <w:r>
        <w:rPr>
          <w:rFonts w:hint="eastAsia" w:ascii="仿宋" w:hAnsi="仿宋" w:eastAsia="仿宋" w:cs="仿宋"/>
          <w:color w:val="000000"/>
          <w:sz w:val="28"/>
          <w:szCs w:val="28"/>
        </w:rPr>
        <w:t>”，如我单位中标，将按照响应内容进行履约。如我单位</w:t>
      </w:r>
      <w:r>
        <w:rPr>
          <w:rFonts w:hint="eastAsia" w:ascii="仿宋" w:hAnsi="仿宋" w:eastAsia="仿宋" w:cs="仿宋"/>
          <w:color w:val="000000"/>
          <w:sz w:val="28"/>
          <w:szCs w:val="28"/>
          <w:lang w:eastAsia="zh-CN"/>
        </w:rPr>
        <w:t>响应文件</w:t>
      </w:r>
      <w:r>
        <w:rPr>
          <w:rFonts w:hint="eastAsia" w:ascii="仿宋" w:hAnsi="仿宋" w:eastAsia="仿宋" w:cs="仿宋"/>
          <w:color w:val="000000"/>
          <w:sz w:val="28"/>
          <w:szCs w:val="28"/>
        </w:rPr>
        <w:t>的响应方案优于采购需求，将按</w:t>
      </w:r>
      <w:r>
        <w:rPr>
          <w:rFonts w:hint="eastAsia" w:ascii="仿宋" w:hAnsi="仿宋" w:eastAsia="仿宋" w:cs="仿宋"/>
          <w:color w:val="000000"/>
          <w:sz w:val="28"/>
          <w:szCs w:val="28"/>
          <w:lang w:eastAsia="zh-CN"/>
        </w:rPr>
        <w:t>响应文件</w:t>
      </w:r>
      <w:r>
        <w:rPr>
          <w:rFonts w:hint="eastAsia" w:ascii="仿宋" w:hAnsi="仿宋" w:eastAsia="仿宋" w:cs="仿宋"/>
          <w:color w:val="000000"/>
          <w:sz w:val="28"/>
          <w:szCs w:val="28"/>
        </w:rPr>
        <w:t>履约。</w:t>
      </w:r>
    </w:p>
    <w:p w14:paraId="76D7DB9A">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sz w:val="28"/>
          <w:szCs w:val="28"/>
        </w:rPr>
      </w:pPr>
      <w:r>
        <w:rPr>
          <w:rFonts w:hint="eastAsia" w:ascii="仿宋" w:hAnsi="仿宋" w:eastAsia="仿宋" w:cs="仿宋"/>
          <w:color w:val="000000"/>
          <w:sz w:val="28"/>
          <w:szCs w:val="28"/>
        </w:rPr>
        <w:t> </w:t>
      </w:r>
    </w:p>
    <w:p w14:paraId="61C7C360">
      <w:pPr>
        <w:pBdr>
          <w:top w:val="none" w:color="000000" w:sz="0" w:space="0"/>
          <w:left w:val="none" w:color="000000" w:sz="0" w:space="0"/>
          <w:bottom w:val="none" w:color="000000" w:sz="0" w:space="0"/>
          <w:right w:val="none" w:color="000000" w:sz="0" w:space="0"/>
        </w:pBdr>
        <w:spacing w:line="500" w:lineRule="exact"/>
        <w:ind w:firstLine="560"/>
        <w:rPr>
          <w:rFonts w:hint="eastAsia" w:ascii="仿宋" w:hAnsi="仿宋" w:eastAsia="仿宋" w:cs="仿宋"/>
          <w:sz w:val="28"/>
          <w:szCs w:val="28"/>
        </w:rPr>
      </w:pPr>
      <w:r>
        <w:rPr>
          <w:rFonts w:hint="eastAsia" w:ascii="仿宋" w:hAnsi="仿宋" w:eastAsia="仿宋" w:cs="仿宋"/>
          <w:color w:val="000000"/>
          <w:sz w:val="28"/>
          <w:szCs w:val="28"/>
        </w:rPr>
        <w:t> </w:t>
      </w:r>
    </w:p>
    <w:p w14:paraId="59633AA2">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sz w:val="28"/>
          <w:szCs w:val="28"/>
        </w:rPr>
      </w:pPr>
      <w:r>
        <w:rPr>
          <w:rFonts w:hint="eastAsia" w:ascii="仿宋" w:hAnsi="仿宋" w:eastAsia="仿宋" w:cs="仿宋"/>
          <w:b/>
          <w:color w:val="000000"/>
          <w:sz w:val="28"/>
          <w:szCs w:val="28"/>
        </w:rPr>
        <w:t>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单位名称（盖CA电子公章）</w:t>
      </w:r>
      <w:r>
        <w:rPr>
          <w:rFonts w:hint="eastAsia" w:ascii="仿宋" w:hAnsi="仿宋" w:eastAsia="仿宋" w:cs="仿宋"/>
          <w:b/>
          <w:color w:val="000000"/>
          <w:sz w:val="28"/>
          <w:szCs w:val="28"/>
        </w:rPr>
        <w:t>：</w:t>
      </w:r>
    </w:p>
    <w:p w14:paraId="7F83FC7E">
      <w:pPr>
        <w:pBdr>
          <w:top w:val="none" w:color="000000" w:sz="0" w:space="0"/>
          <w:left w:val="none" w:color="000000" w:sz="0" w:space="0"/>
          <w:bottom w:val="none" w:color="000000" w:sz="0" w:space="0"/>
          <w:right w:val="none" w:color="000000" w:sz="0" w:space="0"/>
        </w:pBdr>
        <w:rPr>
          <w:rFonts w:hint="eastAsia" w:ascii="仿宋" w:hAnsi="仿宋" w:eastAsia="仿宋" w:cs="仿宋"/>
          <w:sz w:val="28"/>
          <w:szCs w:val="28"/>
        </w:rPr>
      </w:pPr>
      <w:r>
        <w:rPr>
          <w:rFonts w:hint="eastAsia" w:ascii="仿宋" w:hAnsi="仿宋" w:eastAsia="仿宋" w:cs="仿宋"/>
          <w:b/>
          <w:color w:val="000000"/>
          <w:sz w:val="28"/>
          <w:szCs w:val="28"/>
        </w:rPr>
        <w:t> </w:t>
      </w:r>
    </w:p>
    <w:p w14:paraId="262D3583">
      <w:pPr>
        <w:pBdr>
          <w:top w:val="none" w:color="000000" w:sz="0" w:space="0"/>
          <w:left w:val="none" w:color="000000" w:sz="0" w:space="0"/>
          <w:bottom w:val="none" w:color="000000" w:sz="0" w:space="0"/>
          <w:right w:val="none" w:color="000000" w:sz="0" w:space="0"/>
        </w:pBdr>
        <w:rPr>
          <w:rFonts w:hint="eastAsia" w:ascii="仿宋" w:hAnsi="仿宋" w:eastAsia="仿宋" w:cs="仿宋"/>
          <w:b/>
          <w:sz w:val="30"/>
          <w:szCs w:val="30"/>
        </w:rPr>
      </w:pPr>
      <w:r>
        <w:rPr>
          <w:rFonts w:hint="eastAsia" w:ascii="仿宋" w:hAnsi="仿宋" w:eastAsia="仿宋" w:cs="仿宋"/>
          <w:b/>
          <w:color w:val="000000"/>
          <w:sz w:val="30"/>
          <w:szCs w:val="30"/>
        </w:rPr>
        <w:t> </w:t>
      </w:r>
      <w:r>
        <w:rPr>
          <w:rFonts w:hint="eastAsia" w:ascii="仿宋" w:hAnsi="仿宋" w:eastAsia="仿宋" w:cs="仿宋"/>
          <w:b/>
          <w:sz w:val="30"/>
          <w:szCs w:val="30"/>
        </w:rPr>
        <w:t>  </w:t>
      </w:r>
    </w:p>
    <w:p w14:paraId="34A357EE">
      <w:pPr>
        <w:pStyle w:val="413"/>
        <w:spacing w:line="500" w:lineRule="exact"/>
        <w:jc w:val="both"/>
        <w:rPr>
          <w:rFonts w:hint="eastAsia" w:ascii="仿宋" w:hAnsi="仿宋" w:eastAsia="仿宋" w:cs="仿宋"/>
          <w:b/>
          <w:sz w:val="30"/>
          <w:szCs w:val="30"/>
        </w:rPr>
      </w:pPr>
      <w:r>
        <w:rPr>
          <w:rFonts w:hint="eastAsia" w:ascii="仿宋" w:hAnsi="仿宋" w:eastAsia="仿宋" w:cs="仿宋"/>
          <w:b/>
          <w:sz w:val="30"/>
          <w:szCs w:val="30"/>
        </w:rPr>
        <w:t>2、相关服务方案 </w:t>
      </w:r>
    </w:p>
    <w:p w14:paraId="5A324B67">
      <w:pPr>
        <w:pStyle w:val="413"/>
        <w:spacing w:line="500" w:lineRule="exact"/>
        <w:jc w:val="both"/>
        <w:rPr>
          <w:rFonts w:hint="eastAsia" w:ascii="仿宋" w:hAnsi="仿宋" w:eastAsia="仿宋" w:cs="仿宋"/>
          <w:b/>
          <w:sz w:val="30"/>
          <w:szCs w:val="30"/>
        </w:rPr>
      </w:pPr>
      <w:r>
        <w:rPr>
          <w:rFonts w:hint="eastAsia" w:ascii="仿宋" w:hAnsi="仿宋" w:eastAsia="仿宋" w:cs="仿宋"/>
          <w:b/>
          <w:sz w:val="30"/>
          <w:szCs w:val="30"/>
        </w:rPr>
        <w:t>（按照评分标准相关要求提供方案）</w:t>
      </w:r>
    </w:p>
    <w:p w14:paraId="339EFFCD">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08F484F0">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1254B48F">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sz w:val="30"/>
          <w:szCs w:val="30"/>
        </w:rPr>
      </w:pPr>
    </w:p>
    <w:p w14:paraId="78A39227">
      <w:pPr>
        <w:pBdr>
          <w:top w:val="none" w:color="000000" w:sz="0" w:space="0"/>
          <w:left w:val="none" w:color="000000" w:sz="0" w:space="0"/>
          <w:bottom w:val="none" w:color="000000" w:sz="0" w:space="0"/>
          <w:right w:val="none" w:color="000000" w:sz="0" w:space="0"/>
        </w:pBdr>
        <w:spacing w:after="200"/>
        <w:rPr>
          <w:rFonts w:hint="eastAsia" w:ascii="仿宋" w:hAnsi="仿宋" w:eastAsia="仿宋" w:cs="仿宋"/>
          <w:sz w:val="30"/>
          <w:szCs w:val="30"/>
        </w:rPr>
      </w:pPr>
    </w:p>
    <w:p w14:paraId="623262A0">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b/>
          <w:bCs/>
          <w:color w:val="000000"/>
          <w:sz w:val="30"/>
          <w:szCs w:val="30"/>
        </w:rPr>
      </w:pPr>
    </w:p>
    <w:p w14:paraId="4A1AB9EB">
      <w:pPr>
        <w:pBdr>
          <w:top w:val="none" w:color="000000" w:sz="0" w:space="0"/>
          <w:left w:val="none" w:color="000000" w:sz="0" w:space="0"/>
          <w:bottom w:val="none" w:color="000000" w:sz="0" w:space="0"/>
          <w:right w:val="none" w:color="000000" w:sz="0" w:space="0"/>
        </w:pBdr>
        <w:spacing w:after="200"/>
        <w:jc w:val="center"/>
        <w:rPr>
          <w:rFonts w:hint="eastAsia" w:ascii="仿宋" w:hAnsi="仿宋" w:eastAsia="仿宋" w:cs="仿宋"/>
          <w:b/>
          <w:bCs/>
          <w:color w:val="000000"/>
          <w:sz w:val="30"/>
          <w:szCs w:val="30"/>
        </w:rPr>
      </w:pPr>
    </w:p>
    <w:p w14:paraId="2C0E6274">
      <w:pPr>
        <w:pBdr>
          <w:top w:val="none" w:color="000000" w:sz="0" w:space="0"/>
          <w:left w:val="none" w:color="000000" w:sz="0" w:space="0"/>
          <w:bottom w:val="none" w:color="000000" w:sz="0" w:space="0"/>
          <w:right w:val="none" w:color="000000" w:sz="0" w:space="0"/>
        </w:pBdr>
        <w:spacing w:after="200"/>
        <w:rPr>
          <w:rFonts w:hint="eastAsia" w:ascii="仿宋" w:hAnsi="仿宋" w:eastAsia="仿宋" w:cs="仿宋"/>
          <w:b/>
          <w:bCs/>
          <w:color w:val="000000"/>
          <w:sz w:val="40"/>
          <w:szCs w:val="40"/>
        </w:rPr>
      </w:pPr>
    </w:p>
    <w:p w14:paraId="6DF4B5F9">
      <w:pPr>
        <w:pBdr>
          <w:top w:val="none" w:color="000000" w:sz="0" w:space="0"/>
          <w:left w:val="none" w:color="000000" w:sz="0" w:space="0"/>
          <w:bottom w:val="none" w:color="000000" w:sz="0" w:space="0"/>
          <w:right w:val="none" w:color="000000" w:sz="0" w:space="0"/>
        </w:pBdr>
        <w:spacing w:after="200"/>
        <w:rPr>
          <w:rFonts w:hint="eastAsia" w:ascii="仿宋" w:hAnsi="仿宋" w:eastAsia="仿宋" w:cs="仿宋"/>
          <w:b/>
          <w:bCs/>
          <w:color w:val="000000"/>
          <w:sz w:val="40"/>
          <w:szCs w:val="40"/>
        </w:rPr>
      </w:pPr>
    </w:p>
    <w:p w14:paraId="3AFE4E22">
      <w:pPr>
        <w:pBdr>
          <w:top w:val="none" w:color="000000" w:sz="0" w:space="0"/>
          <w:left w:val="none" w:color="000000" w:sz="0" w:space="0"/>
          <w:bottom w:val="none" w:color="000000" w:sz="0" w:space="0"/>
          <w:right w:val="none" w:color="000000" w:sz="0" w:space="0"/>
        </w:pBdr>
        <w:spacing w:after="200"/>
        <w:rPr>
          <w:rFonts w:hint="eastAsia" w:ascii="仿宋" w:hAnsi="仿宋" w:eastAsia="仿宋" w:cs="仿宋"/>
          <w:b/>
          <w:bCs/>
          <w:color w:val="000000"/>
          <w:sz w:val="40"/>
          <w:szCs w:val="40"/>
        </w:rPr>
      </w:pPr>
    </w:p>
    <w:p w14:paraId="1AEA2CE0">
      <w:pPr>
        <w:pStyle w:val="383"/>
        <w:outlineLvl w:val="1"/>
        <w:rPr>
          <w:rFonts w:hint="eastAsia" w:ascii="仿宋" w:hAnsi="仿宋" w:eastAsia="仿宋" w:cs="仿宋"/>
          <w:lang w:val="en-US" w:eastAsia="zh-CN"/>
        </w:rPr>
      </w:pPr>
      <w:r>
        <w:rPr>
          <w:rFonts w:hint="eastAsia" w:ascii="仿宋" w:hAnsi="仿宋" w:eastAsia="仿宋" w:cs="仿宋"/>
          <w:lang w:val="en-US" w:eastAsia="zh-CN"/>
        </w:rPr>
        <w:t>十</w:t>
      </w:r>
      <w:r>
        <w:rPr>
          <w:rFonts w:hint="eastAsia" w:ascii="仿宋" w:hAnsi="仿宋" w:eastAsia="仿宋" w:cs="仿宋"/>
          <w:lang w:val="en-US" w:eastAsia="zh-CN"/>
        </w:rPr>
        <w:t>一</w:t>
      </w:r>
      <w:r>
        <w:rPr>
          <w:rFonts w:hint="eastAsia" w:ascii="仿宋" w:hAnsi="仿宋" w:eastAsia="仿宋" w:cs="仿宋"/>
          <w:lang w:val="en-US" w:eastAsia="zh-CN"/>
        </w:rPr>
        <w:t>、考核标准承诺</w:t>
      </w:r>
    </w:p>
    <w:p w14:paraId="3E69D387">
      <w:pPr>
        <w:pStyle w:val="383"/>
        <w:rPr>
          <w:rFonts w:hint="eastAsia" w:ascii="仿宋" w:hAnsi="仿宋" w:eastAsia="仿宋" w:cs="仿宋"/>
        </w:rPr>
      </w:pPr>
    </w:p>
    <w:p w14:paraId="57B7BE13">
      <w:pPr>
        <w:pStyle w:val="413"/>
        <w:spacing w:line="500" w:lineRule="exact"/>
        <w:jc w:val="center"/>
        <w:rPr>
          <w:rFonts w:hint="eastAsia" w:ascii="仿宋" w:hAnsi="仿宋" w:eastAsia="仿宋" w:cs="仿宋"/>
          <w:b/>
          <w:sz w:val="32"/>
        </w:rPr>
      </w:pPr>
      <w:r>
        <w:rPr>
          <w:rFonts w:hint="eastAsia" w:ascii="仿宋" w:hAnsi="仿宋" w:eastAsia="仿宋" w:cs="仿宋"/>
          <w:b/>
          <w:sz w:val="32"/>
        </w:rPr>
        <w:t>考核标准承诺</w:t>
      </w:r>
    </w:p>
    <w:p w14:paraId="172A8C73">
      <w:pPr>
        <w:pBdr>
          <w:top w:val="none" w:color="000000" w:sz="0" w:space="0"/>
          <w:left w:val="none" w:color="000000" w:sz="0" w:space="0"/>
          <w:bottom w:val="none" w:color="000000" w:sz="0" w:space="0"/>
          <w:right w:val="none" w:color="000000" w:sz="0" w:space="0"/>
        </w:pBdr>
        <w:spacing w:line="500" w:lineRule="exact"/>
        <w:rPr>
          <w:rFonts w:hint="eastAsia" w:ascii="仿宋" w:hAnsi="仿宋" w:eastAsia="仿宋" w:cs="仿宋"/>
          <w:color w:val="000000"/>
          <w:sz w:val="28"/>
        </w:rPr>
      </w:pPr>
    </w:p>
    <w:p w14:paraId="1CA35AE5">
      <w:pPr>
        <w:pStyle w:val="414"/>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泗洪县公安局</w:t>
      </w:r>
      <w:r>
        <w:rPr>
          <w:rFonts w:hint="eastAsia" w:ascii="仿宋" w:hAnsi="仿宋" w:eastAsia="仿宋" w:cs="仿宋"/>
          <w:sz w:val="28"/>
          <w:szCs w:val="28"/>
          <w:u w:val="single"/>
        </w:rPr>
        <w:t>：</w:t>
      </w:r>
    </w:p>
    <w:p w14:paraId="48CB9CF0">
      <w:pPr>
        <w:spacing w:line="480" w:lineRule="exact"/>
        <w:ind w:firstLine="560"/>
        <w:rPr>
          <w:rFonts w:hint="eastAsia" w:ascii="仿宋" w:hAnsi="仿宋" w:eastAsia="仿宋" w:cs="仿宋"/>
          <w:color w:val="000000"/>
          <w:sz w:val="28"/>
        </w:rPr>
      </w:pPr>
      <w:r>
        <w:rPr>
          <w:rFonts w:hint="eastAsia" w:ascii="仿宋" w:hAnsi="仿宋" w:eastAsia="仿宋" w:cs="仿宋"/>
          <w:sz w:val="28"/>
          <w:szCs w:val="28"/>
        </w:rPr>
        <w:t>根据</w:t>
      </w:r>
      <w:r>
        <w:rPr>
          <w:rFonts w:hint="eastAsia" w:ascii="仿宋" w:hAnsi="仿宋" w:eastAsia="仿宋" w:cs="仿宋"/>
          <w:sz w:val="24"/>
          <w:szCs w:val="24"/>
          <w:u w:val="single"/>
        </w:rPr>
        <w:t xml:space="preserve"> JSZC-321324-JZCG-C2026-0006</w:t>
      </w:r>
      <w:r>
        <w:rPr>
          <w:rFonts w:hint="eastAsia" w:ascii="仿宋" w:hAnsi="仿宋" w:eastAsia="仿宋" w:cs="仿宋"/>
          <w:color w:val="000000"/>
          <w:sz w:val="28"/>
        </w:rPr>
        <w:t>号</w:t>
      </w:r>
      <w:r>
        <w:rPr>
          <w:rFonts w:hint="eastAsia" w:ascii="仿宋" w:hAnsi="仿宋" w:eastAsia="仿宋" w:cs="仿宋"/>
          <w:sz w:val="28"/>
          <w:szCs w:val="28"/>
          <w:u w:val="single"/>
          <w:lang w:val="en-US" w:eastAsia="zh-CN" w:bidi="ar-SA"/>
        </w:rPr>
        <w:t>泗洪县交通管理大队车驾管物业服务采购项目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招标文件相关要求，承诺如下：完全响应本项</w:t>
      </w:r>
      <w:r>
        <w:rPr>
          <w:rFonts w:hint="eastAsia" w:ascii="仿宋" w:hAnsi="仿宋" w:eastAsia="仿宋" w:cs="仿宋"/>
          <w:color w:val="000000"/>
          <w:sz w:val="28"/>
        </w:rPr>
        <w:t>目采购需求“</w:t>
      </w:r>
      <w:r>
        <w:rPr>
          <w:rFonts w:hint="eastAsia" w:ascii="仿宋" w:hAnsi="仿宋" w:eastAsia="仿宋" w:cs="仿宋"/>
          <w:color w:val="000000"/>
          <w:sz w:val="28"/>
          <w:lang w:val="en-US" w:eastAsia="zh-CN"/>
        </w:rPr>
        <w:t>六</w:t>
      </w:r>
      <w:r>
        <w:rPr>
          <w:rFonts w:hint="eastAsia" w:ascii="仿宋" w:hAnsi="仿宋" w:eastAsia="仿宋" w:cs="仿宋"/>
          <w:color w:val="000000"/>
          <w:sz w:val="28"/>
        </w:rPr>
        <w:t>、考核标准”，如我单位中标，将按照响应内容进行履约。如我单位</w:t>
      </w:r>
      <w:r>
        <w:rPr>
          <w:rFonts w:hint="eastAsia" w:ascii="仿宋" w:hAnsi="仿宋" w:eastAsia="仿宋" w:cs="仿宋"/>
          <w:color w:val="000000"/>
          <w:sz w:val="28"/>
          <w:lang w:eastAsia="zh-CN"/>
        </w:rPr>
        <w:t>响应文件</w:t>
      </w:r>
      <w:r>
        <w:rPr>
          <w:rFonts w:hint="eastAsia" w:ascii="仿宋" w:hAnsi="仿宋" w:eastAsia="仿宋" w:cs="仿宋"/>
          <w:color w:val="000000"/>
          <w:sz w:val="28"/>
        </w:rPr>
        <w:t>的响应方案优于采购需求，将按</w:t>
      </w:r>
      <w:r>
        <w:rPr>
          <w:rFonts w:hint="eastAsia" w:ascii="仿宋" w:hAnsi="仿宋" w:eastAsia="仿宋" w:cs="仿宋"/>
          <w:color w:val="000000"/>
          <w:sz w:val="28"/>
          <w:lang w:eastAsia="zh-CN"/>
        </w:rPr>
        <w:t>响应文件</w:t>
      </w:r>
      <w:r>
        <w:rPr>
          <w:rFonts w:hint="eastAsia" w:ascii="仿宋" w:hAnsi="仿宋" w:eastAsia="仿宋" w:cs="仿宋"/>
          <w:color w:val="000000"/>
          <w:sz w:val="28"/>
        </w:rPr>
        <w:t>履约。</w:t>
      </w:r>
    </w:p>
    <w:p w14:paraId="4DFDF82B">
      <w:pPr>
        <w:pBdr>
          <w:top w:val="none" w:color="000000" w:sz="0" w:space="0"/>
          <w:left w:val="none" w:color="000000" w:sz="0" w:space="0"/>
          <w:bottom w:val="none" w:color="000000" w:sz="0" w:space="0"/>
          <w:right w:val="none" w:color="000000" w:sz="0" w:space="0"/>
        </w:pBdr>
        <w:spacing w:after="200" w:line="499" w:lineRule="atLeast"/>
        <w:ind w:firstLine="560"/>
        <w:rPr>
          <w:rFonts w:hint="eastAsia" w:ascii="仿宋" w:hAnsi="仿宋" w:eastAsia="仿宋" w:cs="仿宋"/>
          <w:color w:val="000000"/>
          <w:sz w:val="28"/>
        </w:rPr>
      </w:pPr>
      <w:r>
        <w:rPr>
          <w:rFonts w:hint="eastAsia" w:ascii="仿宋" w:hAnsi="仿宋" w:eastAsia="仿宋" w:cs="仿宋"/>
          <w:color w:val="000000"/>
          <w:sz w:val="28"/>
        </w:rPr>
        <w:t>  </w:t>
      </w:r>
    </w:p>
    <w:p w14:paraId="5880B057">
      <w:pPr>
        <w:pBdr>
          <w:top w:val="none" w:color="000000" w:sz="0" w:space="0"/>
          <w:left w:val="none" w:color="000000" w:sz="0" w:space="0"/>
          <w:bottom w:val="none" w:color="000000" w:sz="0" w:space="0"/>
          <w:right w:val="none" w:color="000000" w:sz="0" w:space="0"/>
        </w:pBdr>
        <w:spacing w:after="200" w:line="499" w:lineRule="atLeast"/>
        <w:ind w:firstLine="560"/>
        <w:rPr>
          <w:rFonts w:hint="eastAsia" w:ascii="仿宋" w:hAnsi="仿宋" w:eastAsia="仿宋" w:cs="仿宋"/>
          <w:color w:val="000000"/>
          <w:sz w:val="28"/>
        </w:rPr>
      </w:pPr>
    </w:p>
    <w:p w14:paraId="7E09626B">
      <w:pPr>
        <w:pBdr>
          <w:top w:val="none" w:color="000000" w:sz="0" w:space="0"/>
          <w:left w:val="none" w:color="000000" w:sz="0" w:space="0"/>
          <w:bottom w:val="none" w:color="000000" w:sz="0" w:space="0"/>
          <w:right w:val="none" w:color="000000" w:sz="0" w:space="0"/>
        </w:pBdr>
        <w:spacing w:after="200" w:line="499" w:lineRule="atLeast"/>
        <w:ind w:firstLine="560"/>
        <w:rPr>
          <w:rFonts w:hint="eastAsia" w:ascii="仿宋" w:hAnsi="仿宋" w:eastAsia="仿宋" w:cs="仿宋"/>
          <w:color w:val="000000"/>
          <w:sz w:val="28"/>
        </w:rPr>
      </w:pPr>
    </w:p>
    <w:p w14:paraId="2CF0C8C0">
      <w:pPr>
        <w:pBdr>
          <w:top w:val="none" w:color="000000" w:sz="0" w:space="0"/>
          <w:left w:val="none" w:color="000000" w:sz="0" w:space="0"/>
          <w:bottom w:val="none" w:color="000000" w:sz="0" w:space="0"/>
          <w:right w:val="none" w:color="000000" w:sz="0" w:space="0"/>
        </w:pBdr>
        <w:rPr>
          <w:rFonts w:hint="eastAsia" w:ascii="仿宋" w:hAnsi="仿宋" w:eastAsia="仿宋" w:cs="仿宋"/>
          <w:sz w:val="32"/>
        </w:rPr>
      </w:pPr>
      <w:r>
        <w:rPr>
          <w:rFonts w:hint="eastAsia" w:ascii="仿宋" w:hAnsi="仿宋" w:eastAsia="仿宋" w:cs="仿宋"/>
          <w:b/>
          <w:color w:val="000000"/>
          <w:sz w:val="28"/>
        </w:rPr>
        <w:t>                                    </w:t>
      </w:r>
      <w:r>
        <w:rPr>
          <w:rFonts w:hint="eastAsia" w:ascii="仿宋" w:hAnsi="仿宋" w:eastAsia="仿宋" w:cs="仿宋"/>
          <w:b/>
          <w:color w:val="000000"/>
          <w:sz w:val="28"/>
          <w:lang w:val="en-US" w:eastAsia="zh-CN"/>
        </w:rPr>
        <w:t xml:space="preserve"> </w:t>
      </w:r>
      <w:r>
        <w:rPr>
          <w:rFonts w:hint="eastAsia" w:ascii="仿宋" w:hAnsi="仿宋" w:eastAsia="仿宋" w:cs="仿宋"/>
          <w:b/>
          <w:color w:val="000000"/>
          <w:sz w:val="28"/>
        </w:rPr>
        <w:t>单位名称（盖CA电子公章）：</w:t>
      </w:r>
    </w:p>
    <w:p w14:paraId="3EC4F9F9">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p>
    <w:p w14:paraId="538AB2B6">
      <w:pPr>
        <w:spacing w:line="480" w:lineRule="exact"/>
        <w:outlineLvl w:val="1"/>
        <w:rPr>
          <w:rFonts w:hint="eastAsia" w:ascii="仿宋" w:hAnsi="仿宋" w:eastAsia="仿宋" w:cs="仿宋"/>
          <w:b/>
          <w:bCs/>
          <w:color w:val="000000"/>
          <w:szCs w:val="32"/>
        </w:rPr>
      </w:pPr>
      <w:r>
        <w:rPr>
          <w:rFonts w:hint="eastAsia" w:ascii="仿宋" w:hAnsi="仿宋" w:eastAsia="仿宋" w:cs="仿宋"/>
          <w:b/>
          <w:bCs/>
          <w:color w:val="000000"/>
          <w:sz w:val="32"/>
          <w:szCs w:val="32"/>
        </w:rPr>
        <w:t>十</w:t>
      </w:r>
      <w:r>
        <w:rPr>
          <w:rFonts w:hint="eastAsia" w:ascii="仿宋" w:hAnsi="仿宋" w:eastAsia="仿宋" w:cs="仿宋"/>
          <w:b/>
          <w:bCs/>
          <w:color w:val="000000"/>
          <w:sz w:val="32"/>
          <w:szCs w:val="32"/>
          <w:lang w:val="en-US" w:eastAsia="zh-CN"/>
        </w:rPr>
        <w:t>二</w:t>
      </w:r>
      <w:r>
        <w:rPr>
          <w:rFonts w:hint="eastAsia" w:ascii="仿宋" w:hAnsi="仿宋" w:eastAsia="仿宋" w:cs="仿宋"/>
          <w:b/>
          <w:bCs/>
          <w:color w:val="000000"/>
          <w:sz w:val="32"/>
          <w:szCs w:val="32"/>
        </w:rPr>
        <w:t>、投标所需其他材料</w:t>
      </w:r>
    </w:p>
    <w:p w14:paraId="23DFDEEC">
      <w:pPr>
        <w:pStyle w:val="397"/>
        <w:spacing w:line="480" w:lineRule="exact"/>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t>请在此文档中增加投标所需其他相关内容（包括评分办法、采购需求中涉及的证件证明及其它</w:t>
      </w: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认为有必要提供的资料），如没有请将此空文档上传。</w:t>
      </w:r>
    </w:p>
    <w:p w14:paraId="10A5BB3D">
      <w:pPr>
        <w:pStyle w:val="372"/>
        <w:spacing w:line="360" w:lineRule="auto"/>
        <w:ind w:firstLine="482"/>
        <w:rPr>
          <w:rFonts w:hint="eastAsia" w:ascii="仿宋" w:hAnsi="仿宋" w:eastAsia="仿宋" w:cs="仿宋"/>
          <w:color w:val="000000"/>
          <w:sz w:val="24"/>
        </w:rPr>
      </w:pPr>
    </w:p>
    <w:p w14:paraId="3F823716">
      <w:pPr>
        <w:pStyle w:val="351"/>
        <w:jc w:val="center"/>
        <w:rPr>
          <w:rFonts w:hint="eastAsia" w:ascii="仿宋" w:hAnsi="仿宋" w:eastAsia="仿宋" w:cs="仿宋"/>
          <w:bCs/>
          <w:color w:val="000000"/>
          <w:sz w:val="32"/>
          <w:szCs w:val="32"/>
        </w:rPr>
      </w:pPr>
    </w:p>
    <w:p w14:paraId="49346E2F">
      <w:pPr>
        <w:spacing w:line="400" w:lineRule="exact"/>
        <w:ind w:firstLine="480"/>
        <w:jc w:val="left"/>
        <w:rPr>
          <w:rFonts w:hint="eastAsia" w:ascii="仿宋" w:hAnsi="仿宋" w:eastAsia="仿宋" w:cs="仿宋"/>
          <w:color w:val="000000"/>
          <w:sz w:val="24"/>
          <w:szCs w:val="24"/>
        </w:rPr>
      </w:pPr>
    </w:p>
    <w:p w14:paraId="272734E2">
      <w:pPr>
        <w:pStyle w:val="397"/>
        <w:spacing w:line="480" w:lineRule="exact"/>
        <w:rPr>
          <w:rFonts w:hint="eastAsia" w:ascii="仿宋" w:hAnsi="仿宋" w:eastAsia="仿宋" w:cs="仿宋"/>
          <w:color w:val="000000"/>
          <w:sz w:val="24"/>
          <w:szCs w:val="24"/>
        </w:rPr>
      </w:pPr>
    </w:p>
    <w:p w14:paraId="031F461C">
      <w:pPr>
        <w:pStyle w:val="397"/>
        <w:spacing w:line="480" w:lineRule="exact"/>
        <w:rPr>
          <w:rFonts w:hint="eastAsia" w:ascii="仿宋" w:hAnsi="仿宋" w:eastAsia="仿宋" w:cs="仿宋"/>
          <w:color w:val="000000"/>
          <w:sz w:val="24"/>
          <w:szCs w:val="24"/>
        </w:rPr>
      </w:pPr>
    </w:p>
    <w:sectPr>
      <w:footerReference r:id="rId6" w:type="default"/>
      <w:type w:val="continuous"/>
      <w:pgSz w:w="11906" w:h="16838"/>
      <w:pgMar w:top="1440" w:right="1304" w:bottom="1440" w:left="1418"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1" w:fontKey="{89000BA2-5F26-4B73-ABB6-B5D1D4C80F38}"/>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auto"/>
    <w:pitch w:val="default"/>
    <w:sig w:usb0="FFFFFFFF" w:usb1="E9FFFFFF"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华文楷体">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A00002BF" w:usb1="38CF7CFA" w:usb2="00082016" w:usb3="00000000" w:csb0="00040001" w:csb1="00000000"/>
  </w:font>
  <w:font w:name="Segoe UI">
    <w:panose1 w:val="020B0502040204020203"/>
    <w:charset w:val="00"/>
    <w:family w:val="auto"/>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950B5">
    <w:pPr>
      <w:pStyle w:val="13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01C1C887">
                          <w:pPr>
                            <w:pStyle w:val="134"/>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2B656F0C"/>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01C1C887">
                    <w:pPr>
                      <w:pStyle w:val="134"/>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2B656F0C"/>
                </w:txbxContent>
              </v:textbox>
            </v:shape>
          </w:pict>
        </mc:Fallback>
      </mc:AlternateContent>
    </w:r>
  </w:p>
  <w:p w14:paraId="146C9EC4">
    <w:pPr>
      <w:pStyle w:val="1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AB56">
    <w:pPr>
      <w:pStyle w:val="13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AC749A2">
                          <w:pPr>
                            <w:pStyle w:val="134"/>
                            <w:tabs>
                              <w:tab w:val="clear" w:pos="4153"/>
                              <w:tab w:val="clear" w:pos="8306"/>
                            </w:tabs>
                          </w:pPr>
                          <w:r>
                            <w:fldChar w:fldCharType="begin"/>
                          </w:r>
                          <w:r>
                            <w:instrText xml:space="preserve"> PAGE  \* MERGEFORMAT </w:instrText>
                          </w:r>
                          <w:r>
                            <w:fldChar w:fldCharType="separate"/>
                          </w:r>
                          <w:r>
                            <w:t>1</w:t>
                          </w:r>
                          <w:r>
                            <w:fldChar w:fldCharType="end"/>
                          </w:r>
                        </w:p>
                        <w:p w14:paraId="12C6DEE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AC749A2">
                    <w:pPr>
                      <w:pStyle w:val="134"/>
                      <w:tabs>
                        <w:tab w:val="clear" w:pos="4153"/>
                        <w:tab w:val="clear" w:pos="8306"/>
                      </w:tabs>
                    </w:pPr>
                    <w:r>
                      <w:fldChar w:fldCharType="begin"/>
                    </w:r>
                    <w:r>
                      <w:instrText xml:space="preserve"> PAGE  \* MERGEFORMAT </w:instrText>
                    </w:r>
                    <w:r>
                      <w:fldChar w:fldCharType="separate"/>
                    </w:r>
                    <w:r>
                      <w:t>1</w:t>
                    </w:r>
                    <w:r>
                      <w:fldChar w:fldCharType="end"/>
                    </w:r>
                  </w:p>
                  <w:p w14:paraId="12C6DEE2"/>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4D62B">
    <w:pPr>
      <w:pStyle w:val="134"/>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6ACBCEE6">
                          <w:pPr>
                            <w:pStyle w:val="134"/>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79158CB8"/>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6ACBCEE6">
                    <w:pPr>
                      <w:pStyle w:val="134"/>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79158CB8"/>
                </w:txbxContent>
              </v:textbox>
            </v:shape>
          </w:pict>
        </mc:Fallback>
      </mc:AlternateContent>
    </w:r>
  </w:p>
  <w:p w14:paraId="5566B504">
    <w:pPr>
      <w:pStyle w:val="1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882CA">
    <w:pPr>
      <w:pStyle w:val="13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AA6AD5"/>
    <w:multiLevelType w:val="singleLevel"/>
    <w:tmpl w:val="C3AA6AD5"/>
    <w:lvl w:ilvl="0" w:tentative="0">
      <w:start w:val="1"/>
      <w:numFmt w:val="decimal"/>
      <w:suff w:val="nothing"/>
      <w:lvlText w:val="（%1）"/>
      <w:lvlJc w:val="left"/>
    </w:lvl>
  </w:abstractNum>
  <w:abstractNum w:abstractNumId="1">
    <w:nsid w:val="CF092B84"/>
    <w:multiLevelType w:val="multilevel"/>
    <w:tmpl w:val="CF092B84"/>
    <w:lvl w:ilvl="0" w:tentative="0">
      <w:start w:val="1"/>
      <w:numFmt w:val="chineseCounting"/>
      <w:pStyle w:val="474"/>
      <w:suff w:val="nothing"/>
      <w:lvlText w:val="%1、"/>
      <w:lvlJc w:val="left"/>
      <w:rPr>
        <w:rFonts w:hint="eastAsia"/>
      </w:rPr>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2">
    <w:nsid w:val="EF64A0BB"/>
    <w:multiLevelType w:val="singleLevel"/>
    <w:tmpl w:val="EF64A0BB"/>
    <w:lvl w:ilvl="0" w:tentative="0">
      <w:start w:val="1"/>
      <w:numFmt w:val="decimal"/>
      <w:suff w:val="nothing"/>
      <w:lvlText w:val="%1、"/>
      <w:lvlJc w:val="left"/>
    </w:lvl>
  </w:abstractNum>
  <w:abstractNum w:abstractNumId="3">
    <w:nsid w:val="0053208E"/>
    <w:multiLevelType w:val="multilevel"/>
    <w:tmpl w:val="0053208E"/>
    <w:lvl w:ilvl="0" w:tentative="0">
      <w:start w:val="1"/>
      <w:numFmt w:val="decimal"/>
      <w:pStyle w:val="459"/>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4">
    <w:nsid w:val="59ADCABA"/>
    <w:multiLevelType w:val="multilevel"/>
    <w:tmpl w:val="59ADCABA"/>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942C0"/>
    <w:rsid w:val="02D46A4E"/>
    <w:rsid w:val="03726617"/>
    <w:rsid w:val="0388380D"/>
    <w:rsid w:val="05AA7E38"/>
    <w:rsid w:val="07174285"/>
    <w:rsid w:val="071E464D"/>
    <w:rsid w:val="09B7036B"/>
    <w:rsid w:val="0AA15FE0"/>
    <w:rsid w:val="0CD4161D"/>
    <w:rsid w:val="0F827BE2"/>
    <w:rsid w:val="0FF9D455"/>
    <w:rsid w:val="102A0350"/>
    <w:rsid w:val="11987B90"/>
    <w:rsid w:val="126E4189"/>
    <w:rsid w:val="13BA2040"/>
    <w:rsid w:val="14F90CFB"/>
    <w:rsid w:val="18934C0E"/>
    <w:rsid w:val="1A5F1623"/>
    <w:rsid w:val="1A775168"/>
    <w:rsid w:val="1A8E7D82"/>
    <w:rsid w:val="1C073875"/>
    <w:rsid w:val="1CF8129C"/>
    <w:rsid w:val="1D677332"/>
    <w:rsid w:val="1E7E0D4D"/>
    <w:rsid w:val="1EBE0D03"/>
    <w:rsid w:val="1FF73CD4"/>
    <w:rsid w:val="2163669C"/>
    <w:rsid w:val="21865B51"/>
    <w:rsid w:val="2274785E"/>
    <w:rsid w:val="23C26BDB"/>
    <w:rsid w:val="23F6430C"/>
    <w:rsid w:val="24732D71"/>
    <w:rsid w:val="247F2187"/>
    <w:rsid w:val="26C30DB4"/>
    <w:rsid w:val="27B34000"/>
    <w:rsid w:val="28366406"/>
    <w:rsid w:val="28EF7C3E"/>
    <w:rsid w:val="29524EAB"/>
    <w:rsid w:val="2A950CB9"/>
    <w:rsid w:val="2AF91248"/>
    <w:rsid w:val="2CB12B27"/>
    <w:rsid w:val="2CEA1BB1"/>
    <w:rsid w:val="2E1F2D74"/>
    <w:rsid w:val="2E3007F9"/>
    <w:rsid w:val="2E903C71"/>
    <w:rsid w:val="2EB536D8"/>
    <w:rsid w:val="306F5D97"/>
    <w:rsid w:val="3140677E"/>
    <w:rsid w:val="31DF5962"/>
    <w:rsid w:val="31F938DC"/>
    <w:rsid w:val="32585FF7"/>
    <w:rsid w:val="33FA1FBB"/>
    <w:rsid w:val="341F53BD"/>
    <w:rsid w:val="347C7BF2"/>
    <w:rsid w:val="34A74E94"/>
    <w:rsid w:val="37BFC952"/>
    <w:rsid w:val="381243BB"/>
    <w:rsid w:val="390F293D"/>
    <w:rsid w:val="39CA2927"/>
    <w:rsid w:val="39D001E5"/>
    <w:rsid w:val="39FF4488"/>
    <w:rsid w:val="3A3356EA"/>
    <w:rsid w:val="3B3DD738"/>
    <w:rsid w:val="3BAD45C6"/>
    <w:rsid w:val="3CDAD5AC"/>
    <w:rsid w:val="3DF97CB8"/>
    <w:rsid w:val="3EAF0562"/>
    <w:rsid w:val="3FED2310"/>
    <w:rsid w:val="3FF374AB"/>
    <w:rsid w:val="404B2BCB"/>
    <w:rsid w:val="42B31E3E"/>
    <w:rsid w:val="42EA1278"/>
    <w:rsid w:val="45332228"/>
    <w:rsid w:val="46754940"/>
    <w:rsid w:val="47AABDC4"/>
    <w:rsid w:val="48DC6C22"/>
    <w:rsid w:val="492B486B"/>
    <w:rsid w:val="49AC7A8E"/>
    <w:rsid w:val="4BD7656A"/>
    <w:rsid w:val="4BEB44E4"/>
    <w:rsid w:val="4C195C51"/>
    <w:rsid w:val="4C8F3363"/>
    <w:rsid w:val="4D9C1893"/>
    <w:rsid w:val="4E6A314F"/>
    <w:rsid w:val="4ECD069E"/>
    <w:rsid w:val="503C110B"/>
    <w:rsid w:val="52A875D9"/>
    <w:rsid w:val="551268DF"/>
    <w:rsid w:val="551C775D"/>
    <w:rsid w:val="55BB8E0A"/>
    <w:rsid w:val="55C70BE2"/>
    <w:rsid w:val="55E52AA8"/>
    <w:rsid w:val="56CA7635"/>
    <w:rsid w:val="56E30533"/>
    <w:rsid w:val="576B71F8"/>
    <w:rsid w:val="58AC6369"/>
    <w:rsid w:val="590E1874"/>
    <w:rsid w:val="593136D5"/>
    <w:rsid w:val="5B4251D6"/>
    <w:rsid w:val="5B7E6A7C"/>
    <w:rsid w:val="5B9FC55F"/>
    <w:rsid w:val="5BE90371"/>
    <w:rsid w:val="5C391EDF"/>
    <w:rsid w:val="5DBFDB29"/>
    <w:rsid w:val="629D73A4"/>
    <w:rsid w:val="632E2B36"/>
    <w:rsid w:val="63B33BCE"/>
    <w:rsid w:val="645A5C24"/>
    <w:rsid w:val="65322E75"/>
    <w:rsid w:val="65EF2975"/>
    <w:rsid w:val="66E75CA9"/>
    <w:rsid w:val="675327F6"/>
    <w:rsid w:val="67ADA0E7"/>
    <w:rsid w:val="6853303E"/>
    <w:rsid w:val="6AF36CDB"/>
    <w:rsid w:val="6B7A1468"/>
    <w:rsid w:val="6B7D8334"/>
    <w:rsid w:val="6D6F4477"/>
    <w:rsid w:val="6DBD5894"/>
    <w:rsid w:val="6DFD9CF5"/>
    <w:rsid w:val="6E7F83BA"/>
    <w:rsid w:val="6EBD6C24"/>
    <w:rsid w:val="6EF80427"/>
    <w:rsid w:val="6F778263"/>
    <w:rsid w:val="6F7F163B"/>
    <w:rsid w:val="6FF68F9D"/>
    <w:rsid w:val="6FF7D0BF"/>
    <w:rsid w:val="6FFD9BF3"/>
    <w:rsid w:val="6FFF70ED"/>
    <w:rsid w:val="70DD26FD"/>
    <w:rsid w:val="730E74C1"/>
    <w:rsid w:val="732C2B7F"/>
    <w:rsid w:val="735F61C1"/>
    <w:rsid w:val="738B0A14"/>
    <w:rsid w:val="73B6215C"/>
    <w:rsid w:val="75371335"/>
    <w:rsid w:val="75A77847"/>
    <w:rsid w:val="75BB55D7"/>
    <w:rsid w:val="7614285D"/>
    <w:rsid w:val="7680356F"/>
    <w:rsid w:val="768C3FB2"/>
    <w:rsid w:val="7736B6B0"/>
    <w:rsid w:val="777FD16C"/>
    <w:rsid w:val="77CF6414"/>
    <w:rsid w:val="77F8F381"/>
    <w:rsid w:val="78FA012E"/>
    <w:rsid w:val="7BB0282A"/>
    <w:rsid w:val="7C3A4018"/>
    <w:rsid w:val="7D3C214F"/>
    <w:rsid w:val="7DD757BC"/>
    <w:rsid w:val="7E5746F7"/>
    <w:rsid w:val="7E7E83A6"/>
    <w:rsid w:val="7EBF30AE"/>
    <w:rsid w:val="7ECAB19A"/>
    <w:rsid w:val="7F2A6B3A"/>
    <w:rsid w:val="7F3F33E0"/>
    <w:rsid w:val="7F57B5DD"/>
    <w:rsid w:val="7F5EC3F0"/>
    <w:rsid w:val="7F7E90F8"/>
    <w:rsid w:val="7F7FD462"/>
    <w:rsid w:val="7FAF06BA"/>
    <w:rsid w:val="7FBE0312"/>
    <w:rsid w:val="7FCE0765"/>
    <w:rsid w:val="7FD5FF47"/>
    <w:rsid w:val="7FF9F432"/>
    <w:rsid w:val="8BEFB834"/>
    <w:rsid w:val="8FE77046"/>
    <w:rsid w:val="9EE62E12"/>
    <w:rsid w:val="9EF7C99F"/>
    <w:rsid w:val="9FFB2A23"/>
    <w:rsid w:val="9FFDA988"/>
    <w:rsid w:val="A5D169E2"/>
    <w:rsid w:val="B0FF41DD"/>
    <w:rsid w:val="B1AA4F8A"/>
    <w:rsid w:val="B25E910A"/>
    <w:rsid w:val="B3FF34D4"/>
    <w:rsid w:val="B7FF5469"/>
    <w:rsid w:val="B7FF909B"/>
    <w:rsid w:val="B8ADFA51"/>
    <w:rsid w:val="BA367A72"/>
    <w:rsid w:val="BB86C9FD"/>
    <w:rsid w:val="BD7FFCEF"/>
    <w:rsid w:val="BDF391A8"/>
    <w:rsid w:val="BDFE8112"/>
    <w:rsid w:val="BDFFB580"/>
    <w:rsid w:val="BEFFA3C3"/>
    <w:rsid w:val="BF46C8DA"/>
    <w:rsid w:val="BF5FE8D0"/>
    <w:rsid w:val="BFF626A2"/>
    <w:rsid w:val="C3CFCF01"/>
    <w:rsid w:val="C587698A"/>
    <w:rsid w:val="C7F15F61"/>
    <w:rsid w:val="CDBE3150"/>
    <w:rsid w:val="CF6D2560"/>
    <w:rsid w:val="CFF78BFC"/>
    <w:rsid w:val="D56F1F01"/>
    <w:rsid w:val="DA9F3AAF"/>
    <w:rsid w:val="DAF72920"/>
    <w:rsid w:val="DF3B9792"/>
    <w:rsid w:val="DFBB5554"/>
    <w:rsid w:val="DFFF7C1F"/>
    <w:rsid w:val="E5FE3FC7"/>
    <w:rsid w:val="E679E803"/>
    <w:rsid w:val="E73B56F7"/>
    <w:rsid w:val="E7F7E964"/>
    <w:rsid w:val="EAFE8DC2"/>
    <w:rsid w:val="EBBEEF2D"/>
    <w:rsid w:val="ED67FF2E"/>
    <w:rsid w:val="EEF75283"/>
    <w:rsid w:val="EF5F5C5C"/>
    <w:rsid w:val="EF7A6607"/>
    <w:rsid w:val="EFDE8F9B"/>
    <w:rsid w:val="EFFD8677"/>
    <w:rsid w:val="F3F49C3B"/>
    <w:rsid w:val="F7FDDCEE"/>
    <w:rsid w:val="F9FF38FE"/>
    <w:rsid w:val="FACD982E"/>
    <w:rsid w:val="FB7FFE85"/>
    <w:rsid w:val="FBB9A34A"/>
    <w:rsid w:val="FBBB3774"/>
    <w:rsid w:val="FBDF7806"/>
    <w:rsid w:val="FD5C0389"/>
    <w:rsid w:val="FDBE2C70"/>
    <w:rsid w:val="FE2B7EC1"/>
    <w:rsid w:val="FE5FCCC2"/>
    <w:rsid w:val="FEDFB8F9"/>
    <w:rsid w:val="FEFB875D"/>
    <w:rsid w:val="FF2FE647"/>
    <w:rsid w:val="FF39A4B6"/>
    <w:rsid w:val="FF7EB0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6"/>
    <w:next w:val="7"/>
    <w:unhideWhenUsed/>
    <w:qFormat/>
    <w:uiPriority w:val="9"/>
    <w:pPr>
      <w:keepNext/>
      <w:keepLines/>
      <w:spacing w:before="320" w:after="200"/>
      <w:outlineLvl w:val="2"/>
    </w:pPr>
    <w:rPr>
      <w:rFonts w:ascii="Arial" w:hAnsi="Arial" w:eastAsia="Arial" w:cs="Arial"/>
      <w:sz w:val="30"/>
      <w:szCs w:val="30"/>
    </w:rPr>
  </w:style>
  <w:style w:type="paragraph" w:styleId="21">
    <w:name w:val="heading 4"/>
    <w:basedOn w:val="1"/>
    <w:next w:val="4"/>
    <w:unhideWhenUsed/>
    <w:qFormat/>
    <w:uiPriority w:val="9"/>
    <w:pPr>
      <w:keepNext/>
      <w:keepLines/>
      <w:spacing w:before="320" w:after="200"/>
      <w:outlineLvl w:val="3"/>
    </w:pPr>
    <w:rPr>
      <w:rFonts w:ascii="Arial" w:hAnsi="Arial" w:eastAsia="Arial" w:cs="Arial"/>
      <w:b/>
      <w:bCs/>
      <w:sz w:val="26"/>
      <w:szCs w:val="26"/>
    </w:rPr>
  </w:style>
  <w:style w:type="paragraph" w:styleId="22">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23">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24">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25">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26">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customStyle="1" w:styleId="6">
    <w:name w:val="Normal1"/>
    <w:next w:val="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
    <w:name w:val="Normal_19"/>
    <w:basedOn w:val="8"/>
    <w:next w:val="18"/>
    <w:qFormat/>
    <w:uiPriority w:val="0"/>
    <w:rPr>
      <w:rFonts w:hint="default" w:ascii="黑体" w:hAnsi="黑体" w:eastAsia="黑体" w:cs="黑体"/>
      <w:sz w:val="32"/>
      <w:szCs w:val="24"/>
      <w:lang w:val="en-US" w:eastAsia="zh-CN" w:bidi="ar-SA"/>
    </w:rPr>
  </w:style>
  <w:style w:type="paragraph" w:customStyle="1" w:styleId="8">
    <w:name w:val="正文_2_0"/>
    <w:basedOn w:val="9"/>
    <w:next w:val="1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9">
    <w:name w:val="Normal_0_2"/>
    <w:qFormat/>
    <w:uiPriority w:val="0"/>
    <w:rPr>
      <w:rFonts w:hint="default" w:ascii="黑体" w:hAnsi="黑体" w:eastAsia="黑体" w:cs="黑体"/>
      <w:b/>
      <w:sz w:val="32"/>
      <w:szCs w:val="24"/>
      <w:lang w:val="en-US" w:eastAsia="zh-CN" w:bidi="ar-SA"/>
    </w:rPr>
  </w:style>
  <w:style w:type="paragraph" w:customStyle="1" w:styleId="10">
    <w:name w:val="正文文本缩进_0"/>
    <w:basedOn w:val="11"/>
    <w:next w:val="12"/>
    <w:qFormat/>
    <w:uiPriority w:val="0"/>
    <w:pPr>
      <w:ind w:firstLine="225"/>
    </w:pPr>
    <w:rPr>
      <w:rFonts w:ascii="仿宋_GB2312" w:eastAsia="仿宋_GB2312"/>
      <w:sz w:val="32"/>
    </w:rPr>
  </w:style>
  <w:style w:type="paragraph" w:customStyle="1" w:styleId="11">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2">
    <w:name w:val="正文_2_0_0"/>
    <w:next w:val="1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
    <w:name w:val="UserStyle_0_1_0"/>
    <w:basedOn w:val="14"/>
    <w:qFormat/>
    <w:uiPriority w:val="0"/>
    <w:pPr>
      <w:spacing w:beforeAutospacing="0" w:after="120" w:afterAutospacing="0"/>
      <w:ind w:left="420"/>
    </w:pPr>
  </w:style>
  <w:style w:type="paragraph" w:customStyle="1" w:styleId="14">
    <w:name w:val="正文1_0_1_0"/>
    <w:basedOn w:val="15"/>
    <w:next w:val="13"/>
    <w:qFormat/>
    <w:uiPriority w:val="0"/>
    <w:pPr>
      <w:widowControl/>
      <w:spacing w:line="360" w:lineRule="auto"/>
      <w:ind w:left="357" w:firstLine="420"/>
      <w:jc w:val="left"/>
    </w:pPr>
    <w:rPr>
      <w:rFonts w:cs="Arial"/>
      <w:szCs w:val="20"/>
      <w:lang w:bidi="ar-SA"/>
    </w:rPr>
  </w:style>
  <w:style w:type="paragraph" w:customStyle="1" w:styleId="15">
    <w:name w:val="正文_16_0_1"/>
    <w:next w:val="1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6">
    <w:name w:val="标题 3_0_0_0"/>
    <w:basedOn w:val="17"/>
    <w:next w:val="15"/>
    <w:qFormat/>
    <w:uiPriority w:val="0"/>
    <w:pPr>
      <w:keepNext/>
      <w:keepLines/>
      <w:spacing w:before="260" w:after="260" w:line="413" w:lineRule="auto"/>
      <w:outlineLvl w:val="2"/>
    </w:pPr>
    <w:rPr>
      <w:rFonts w:ascii="Times New Roman" w:hAnsi="Times New Roman"/>
      <w:b/>
      <w:sz w:val="32"/>
      <w:szCs w:val="20"/>
    </w:rPr>
  </w:style>
  <w:style w:type="paragraph" w:customStyle="1" w:styleId="17">
    <w:name w:val="正文_3_1_1"/>
    <w:next w:val="16"/>
    <w:qFormat/>
    <w:uiPriority w:val="0"/>
    <w:pPr>
      <w:widowControl w:val="0"/>
      <w:jc w:val="both"/>
    </w:pPr>
    <w:rPr>
      <w:rFonts w:hint="default" w:ascii="Calibri" w:hAnsi="Calibri" w:eastAsia="宋体" w:cs="Times New Roman"/>
      <w:lang w:val="en-US" w:eastAsia="zh-CN" w:bidi="ar-SA"/>
    </w:rPr>
  </w:style>
  <w:style w:type="paragraph" w:customStyle="1" w:styleId="18">
    <w:name w:val="正文文本1"/>
    <w:basedOn w:val="19"/>
    <w:qFormat/>
    <w:uiPriority w:val="0"/>
    <w:pPr>
      <w:spacing w:line="60" w:lineRule="auto"/>
    </w:pPr>
    <w:rPr>
      <w:rFonts w:ascii="仿宋_GB2312" w:eastAsia="仿宋_GB2312"/>
      <w:sz w:val="32"/>
    </w:rPr>
  </w:style>
  <w:style w:type="paragraph" w:customStyle="1" w:styleId="19">
    <w:name w:val="Normal_21"/>
    <w:basedOn w:val="20"/>
    <w:next w:val="18"/>
    <w:qFormat/>
    <w:uiPriority w:val="0"/>
    <w:rPr>
      <w:rFonts w:ascii="Times New Roman" w:hAnsi="Times New Roman"/>
      <w:szCs w:val="24"/>
    </w:rPr>
  </w:style>
  <w:style w:type="paragraph" w:customStyle="1" w:styleId="20">
    <w:name w:val="正文_16"/>
    <w:qFormat/>
    <w:uiPriority w:val="0"/>
    <w:pPr>
      <w:widowControl w:val="0"/>
      <w:jc w:val="both"/>
    </w:pPr>
    <w:rPr>
      <w:rFonts w:hint="default" w:ascii="Calibri" w:hAnsi="Calibri" w:eastAsia="宋体" w:cs="Times New Roman"/>
      <w:sz w:val="21"/>
      <w:szCs w:val="22"/>
      <w:lang w:val="en-US" w:eastAsia="zh-CN" w:bidi="ar-SA"/>
    </w:rPr>
  </w:style>
  <w:style w:type="paragraph" w:styleId="27">
    <w:name w:val="toc 7"/>
    <w:basedOn w:val="1"/>
    <w:next w:val="1"/>
    <w:unhideWhenUsed/>
    <w:qFormat/>
    <w:uiPriority w:val="39"/>
    <w:pPr>
      <w:spacing w:after="57"/>
      <w:ind w:left="1701"/>
    </w:pPr>
  </w:style>
  <w:style w:type="paragraph" w:styleId="28">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29">
    <w:name w:val="annotation text"/>
    <w:basedOn w:val="1"/>
    <w:qFormat/>
    <w:uiPriority w:val="99"/>
    <w:pPr>
      <w:jc w:val="left"/>
    </w:pPr>
    <w:rPr>
      <w:rFonts w:ascii="Times New Roman" w:hAnsi="Times New Roman"/>
      <w:szCs w:val="21"/>
    </w:rPr>
  </w:style>
  <w:style w:type="paragraph" w:styleId="30">
    <w:name w:val="Body Text"/>
    <w:basedOn w:val="1"/>
    <w:qFormat/>
    <w:uiPriority w:val="0"/>
    <w:rPr>
      <w:rFonts w:ascii="楷体_GB2312" w:hAnsi="Arial" w:eastAsia="楷体_GB2312" w:cs="Times New Roman"/>
      <w:sz w:val="28"/>
      <w:szCs w:val="28"/>
    </w:rPr>
  </w:style>
  <w:style w:type="paragraph" w:styleId="31">
    <w:name w:val="toc 5"/>
    <w:basedOn w:val="1"/>
    <w:next w:val="1"/>
    <w:unhideWhenUsed/>
    <w:qFormat/>
    <w:uiPriority w:val="39"/>
    <w:pPr>
      <w:spacing w:after="57"/>
      <w:ind w:left="1134"/>
    </w:pPr>
  </w:style>
  <w:style w:type="paragraph" w:styleId="32">
    <w:name w:val="toc 3"/>
    <w:basedOn w:val="1"/>
    <w:next w:val="1"/>
    <w:unhideWhenUsed/>
    <w:qFormat/>
    <w:uiPriority w:val="39"/>
    <w:pPr>
      <w:spacing w:after="57"/>
      <w:ind w:left="567"/>
    </w:pPr>
  </w:style>
  <w:style w:type="paragraph" w:styleId="33">
    <w:name w:val="Plain Text"/>
    <w:basedOn w:val="1"/>
    <w:qFormat/>
    <w:uiPriority w:val="0"/>
    <w:rPr>
      <w:rFonts w:ascii="宋体" w:hAnsi="Courier New" w:cs="Courier New"/>
    </w:rPr>
  </w:style>
  <w:style w:type="paragraph" w:styleId="34">
    <w:name w:val="toc 8"/>
    <w:basedOn w:val="1"/>
    <w:next w:val="1"/>
    <w:unhideWhenUsed/>
    <w:qFormat/>
    <w:uiPriority w:val="39"/>
    <w:pPr>
      <w:spacing w:after="57"/>
      <w:ind w:left="1984"/>
    </w:pPr>
  </w:style>
  <w:style w:type="paragraph" w:styleId="35">
    <w:name w:val="endnote text"/>
    <w:basedOn w:val="1"/>
    <w:semiHidden/>
    <w:unhideWhenUsed/>
    <w:qFormat/>
    <w:uiPriority w:val="99"/>
    <w:rPr>
      <w:sz w:val="20"/>
    </w:rPr>
  </w:style>
  <w:style w:type="paragraph" w:styleId="36">
    <w:name w:val="footer"/>
    <w:basedOn w:val="1"/>
    <w:unhideWhenUsed/>
    <w:qFormat/>
    <w:uiPriority w:val="99"/>
    <w:pPr>
      <w:tabs>
        <w:tab w:val="center" w:pos="7143"/>
        <w:tab w:val="right" w:pos="14287"/>
      </w:tabs>
    </w:pPr>
  </w:style>
  <w:style w:type="paragraph" w:styleId="37">
    <w:name w:val="header"/>
    <w:basedOn w:val="1"/>
    <w:unhideWhenUsed/>
    <w:qFormat/>
    <w:uiPriority w:val="99"/>
    <w:pPr>
      <w:tabs>
        <w:tab w:val="center" w:pos="7143"/>
        <w:tab w:val="right" w:pos="14287"/>
      </w:tabs>
    </w:pPr>
  </w:style>
  <w:style w:type="paragraph" w:styleId="38">
    <w:name w:val="toc 1"/>
    <w:basedOn w:val="1"/>
    <w:next w:val="1"/>
    <w:unhideWhenUsed/>
    <w:qFormat/>
    <w:uiPriority w:val="39"/>
    <w:pPr>
      <w:spacing w:after="57"/>
    </w:pPr>
  </w:style>
  <w:style w:type="paragraph" w:styleId="39">
    <w:name w:val="toc 4"/>
    <w:basedOn w:val="1"/>
    <w:next w:val="1"/>
    <w:unhideWhenUsed/>
    <w:qFormat/>
    <w:uiPriority w:val="39"/>
    <w:pPr>
      <w:spacing w:after="57"/>
      <w:ind w:left="850"/>
    </w:pPr>
  </w:style>
  <w:style w:type="paragraph" w:styleId="40">
    <w:name w:val="Subtitle"/>
    <w:basedOn w:val="1"/>
    <w:next w:val="1"/>
    <w:qFormat/>
    <w:uiPriority w:val="11"/>
    <w:pPr>
      <w:spacing w:before="200" w:after="200"/>
    </w:pPr>
    <w:rPr>
      <w:sz w:val="24"/>
      <w:szCs w:val="24"/>
    </w:rPr>
  </w:style>
  <w:style w:type="paragraph" w:styleId="41">
    <w:name w:val="footnote text"/>
    <w:basedOn w:val="1"/>
    <w:semiHidden/>
    <w:unhideWhenUsed/>
    <w:qFormat/>
    <w:uiPriority w:val="99"/>
    <w:pPr>
      <w:spacing w:after="40"/>
    </w:pPr>
    <w:rPr>
      <w:sz w:val="18"/>
    </w:rPr>
  </w:style>
  <w:style w:type="paragraph" w:styleId="42">
    <w:name w:val="toc 6"/>
    <w:basedOn w:val="1"/>
    <w:next w:val="1"/>
    <w:unhideWhenUsed/>
    <w:qFormat/>
    <w:uiPriority w:val="39"/>
    <w:pPr>
      <w:spacing w:after="57"/>
      <w:ind w:left="1417"/>
    </w:pPr>
  </w:style>
  <w:style w:type="paragraph" w:styleId="43">
    <w:name w:val="table of figures"/>
    <w:basedOn w:val="1"/>
    <w:next w:val="1"/>
    <w:unhideWhenUsed/>
    <w:qFormat/>
    <w:uiPriority w:val="99"/>
  </w:style>
  <w:style w:type="paragraph" w:styleId="44">
    <w:name w:val="toc 2"/>
    <w:basedOn w:val="1"/>
    <w:next w:val="1"/>
    <w:unhideWhenUsed/>
    <w:qFormat/>
    <w:uiPriority w:val="39"/>
    <w:pPr>
      <w:spacing w:after="57"/>
      <w:ind w:left="283"/>
    </w:pPr>
  </w:style>
  <w:style w:type="paragraph" w:styleId="45">
    <w:name w:val="toc 9"/>
    <w:basedOn w:val="1"/>
    <w:next w:val="1"/>
    <w:unhideWhenUsed/>
    <w:qFormat/>
    <w:uiPriority w:val="39"/>
    <w:pPr>
      <w:spacing w:after="57"/>
      <w:ind w:left="2268"/>
    </w:pPr>
  </w:style>
  <w:style w:type="paragraph" w:styleId="46">
    <w:name w:val="Normal (Web)"/>
    <w:basedOn w:val="1"/>
    <w:semiHidden/>
    <w:unhideWhenUsed/>
    <w:qFormat/>
    <w:uiPriority w:val="99"/>
    <w:rPr>
      <w:sz w:val="24"/>
    </w:rPr>
  </w:style>
  <w:style w:type="paragraph" w:styleId="47">
    <w:name w:val="Title"/>
    <w:basedOn w:val="1"/>
    <w:next w:val="1"/>
    <w:qFormat/>
    <w:uiPriority w:val="10"/>
    <w:pPr>
      <w:spacing w:before="300" w:after="200"/>
      <w:contextualSpacing/>
    </w:pPr>
    <w:rPr>
      <w:sz w:val="48"/>
      <w:szCs w:val="48"/>
    </w:rPr>
  </w:style>
  <w:style w:type="table" w:styleId="4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1">
    <w:name w:val="Strong"/>
    <w:basedOn w:val="50"/>
    <w:qFormat/>
    <w:uiPriority w:val="0"/>
    <w:rPr>
      <w:b/>
    </w:rPr>
  </w:style>
  <w:style w:type="character" w:styleId="52">
    <w:name w:val="endnote reference"/>
    <w:semiHidden/>
    <w:unhideWhenUsed/>
    <w:qFormat/>
    <w:uiPriority w:val="99"/>
    <w:rPr>
      <w:vertAlign w:val="superscript"/>
    </w:rPr>
  </w:style>
  <w:style w:type="character" w:styleId="53">
    <w:name w:val="Hyperlink"/>
    <w:unhideWhenUsed/>
    <w:qFormat/>
    <w:uiPriority w:val="99"/>
    <w:rPr>
      <w:color w:val="0000FF" w:themeColor="hyperlink"/>
      <w:u w:val="single"/>
      <w14:textFill>
        <w14:solidFill>
          <w14:schemeClr w14:val="hlink"/>
        </w14:solidFill>
      </w14:textFill>
    </w:rPr>
  </w:style>
  <w:style w:type="character" w:styleId="54">
    <w:name w:val="footnote reference"/>
    <w:unhideWhenUsed/>
    <w:qFormat/>
    <w:uiPriority w:val="99"/>
    <w:rPr>
      <w:vertAlign w:val="superscript"/>
    </w:rPr>
  </w:style>
  <w:style w:type="paragraph" w:customStyle="1" w:styleId="55">
    <w:name w:val="正文首行缩进1"/>
    <w:basedOn w:val="18"/>
    <w:qFormat/>
    <w:uiPriority w:val="0"/>
    <w:pPr>
      <w:spacing w:after="120" w:line="240" w:lineRule="auto"/>
      <w:ind w:firstLine="100"/>
    </w:pPr>
    <w:rPr>
      <w:rFonts w:ascii="Times New Roman" w:hAnsi="Times New Roman" w:eastAsia="宋体"/>
      <w:sz w:val="21"/>
    </w:rPr>
  </w:style>
  <w:style w:type="table" w:customStyle="1" w:styleId="56">
    <w:name w:val="Plain Table 1"/>
    <w:basedOn w:val="4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4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4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4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4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2"/>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3"/>
    <w:basedOn w:val="4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4"/>
    <w:basedOn w:val="4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5 Dark"/>
    <w:basedOn w:val="4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6">
    <w:name w:val="Grid Table 6 Colorful"/>
    <w:basedOn w:val="4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Grid Table 7 Colorful"/>
    <w:basedOn w:val="4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List Table 1 Light"/>
    <w:basedOn w:val="4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9">
    <w:name w:val="List Table 2"/>
    <w:basedOn w:val="4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3"/>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1">
    <w:name w:val="List Table 4"/>
    <w:basedOn w:val="4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5 Dark"/>
    <w:basedOn w:val="4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3">
    <w:name w:val="List Table 6 Colorful"/>
    <w:basedOn w:val="4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4">
    <w:name w:val="List Table 7 Colorful"/>
    <w:basedOn w:val="4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5">
    <w:name w:val="TOC Heading"/>
    <w:unhideWhenUsed/>
    <w:qFormat/>
    <w:uiPriority w:val="39"/>
    <w:rPr>
      <w:rFonts w:hint="default" w:ascii="Times New Roman" w:hAnsi="Times New Roman" w:eastAsia="宋体" w:cs="Times New Roman"/>
    </w:rPr>
  </w:style>
  <w:style w:type="paragraph" w:customStyle="1" w:styleId="76">
    <w:name w:val="脚注文本1"/>
    <w:basedOn w:val="1"/>
    <w:qFormat/>
    <w:uiPriority w:val="0"/>
    <w:pPr>
      <w:jc w:val="left"/>
    </w:pPr>
    <w:rPr>
      <w:rFonts w:eastAsia="Times New Roman"/>
      <w:sz w:val="18"/>
      <w:szCs w:val="24"/>
    </w:rPr>
  </w:style>
  <w:style w:type="paragraph" w:customStyle="1" w:styleId="77">
    <w:name w:val="正文1"/>
    <w:next w:val="78"/>
    <w:qFormat/>
    <w:uiPriority w:val="0"/>
    <w:rPr>
      <w:rFonts w:hint="default" w:ascii="Times New Roman" w:hAnsi="Times New Roman" w:eastAsia="Times New Roman" w:cs="Times New Roman"/>
      <w:sz w:val="24"/>
      <w:szCs w:val="24"/>
      <w:lang w:val="en-US" w:eastAsia="zh-CN" w:bidi="ar-SA"/>
    </w:rPr>
  </w:style>
  <w:style w:type="paragraph" w:customStyle="1" w:styleId="78">
    <w:name w:val="UserStyle_0"/>
    <w:basedOn w:val="77"/>
    <w:qFormat/>
    <w:uiPriority w:val="0"/>
    <w:pPr>
      <w:spacing w:after="120"/>
      <w:ind w:left="420"/>
    </w:pPr>
    <w:rPr>
      <w:rFonts w:eastAsia="Times New Roman"/>
    </w:rPr>
  </w:style>
  <w:style w:type="paragraph" w:customStyle="1" w:styleId="79">
    <w:name w:val="Body Text First Indent1"/>
    <w:basedOn w:val="80"/>
    <w:unhideWhenUsed/>
    <w:qFormat/>
    <w:uiPriority w:val="99"/>
    <w:pPr>
      <w:ind w:firstLine="420"/>
    </w:pPr>
  </w:style>
  <w:style w:type="paragraph" w:customStyle="1" w:styleId="80">
    <w:name w:val="Body Text1"/>
    <w:basedOn w:val="81"/>
    <w:unhideWhenUsed/>
    <w:qFormat/>
    <w:uiPriority w:val="99"/>
    <w:pPr>
      <w:spacing w:after="120"/>
    </w:pPr>
  </w:style>
  <w:style w:type="paragraph" w:customStyle="1" w:styleId="81">
    <w:name w:val="Normal11"/>
    <w:next w:val="79"/>
    <w:qFormat/>
    <w:uiPriority w:val="0"/>
    <w:pPr>
      <w:widowControl w:val="0"/>
      <w:jc w:val="both"/>
    </w:pPr>
    <w:rPr>
      <w:rFonts w:hint="default" w:ascii="Times New Roman" w:hAnsi="Times New Roman" w:eastAsia="宋体" w:cs="Times New Roman"/>
      <w:szCs w:val="21"/>
      <w:lang w:val="en-US" w:eastAsia="zh-CN" w:bidi="ar-SA"/>
    </w:rPr>
  </w:style>
  <w:style w:type="paragraph" w:styleId="82">
    <w:name w:val="List Paragraph"/>
    <w:basedOn w:val="1"/>
    <w:qFormat/>
    <w:uiPriority w:val="34"/>
    <w:pPr>
      <w:ind w:left="720"/>
      <w:contextualSpacing/>
    </w:pPr>
  </w:style>
  <w:style w:type="paragraph" w:styleId="83">
    <w:name w:val="No Spacing"/>
    <w:qFormat/>
    <w:uiPriority w:val="1"/>
    <w:rPr>
      <w:rFonts w:hint="default" w:ascii="Times New Roman" w:hAnsi="Times New Roman" w:eastAsia="宋体" w:cs="Times New Roman"/>
      <w:lang w:val="en-US" w:eastAsia="zh-CN" w:bidi="ar-SA"/>
    </w:rPr>
  </w:style>
  <w:style w:type="paragraph" w:styleId="84">
    <w:name w:val="Quote"/>
    <w:basedOn w:val="1"/>
    <w:next w:val="1"/>
    <w:qFormat/>
    <w:uiPriority w:val="29"/>
    <w:pPr>
      <w:ind w:left="720" w:right="720"/>
    </w:pPr>
    <w:rPr>
      <w:i/>
    </w:rPr>
  </w:style>
  <w:style w:type="paragraph" w:styleId="85">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86">
    <w:name w:val="标题 11"/>
    <w:basedOn w:val="1"/>
    <w:next w:val="1"/>
    <w:link w:val="98"/>
    <w:qFormat/>
    <w:uiPriority w:val="0"/>
    <w:pPr>
      <w:keepNext/>
      <w:keepLines/>
      <w:spacing w:before="480" w:after="200"/>
      <w:outlineLvl w:val="0"/>
    </w:pPr>
    <w:rPr>
      <w:rFonts w:ascii="Arial" w:hAnsi="Arial" w:eastAsia="Arial" w:cs="Arial"/>
      <w:sz w:val="40"/>
      <w:szCs w:val="40"/>
    </w:rPr>
  </w:style>
  <w:style w:type="paragraph" w:customStyle="1" w:styleId="87">
    <w:name w:val="标题 211"/>
    <w:basedOn w:val="1"/>
    <w:next w:val="88"/>
    <w:link w:val="99"/>
    <w:qFormat/>
    <w:uiPriority w:val="0"/>
    <w:pPr>
      <w:keepNext/>
      <w:keepLines/>
      <w:spacing w:before="260" w:after="260" w:line="413" w:lineRule="auto"/>
      <w:outlineLvl w:val="1"/>
    </w:pPr>
    <w:rPr>
      <w:rFonts w:ascii="Arial" w:hAnsi="Arial" w:eastAsia="黑体"/>
      <w:b/>
      <w:sz w:val="32"/>
      <w:szCs w:val="20"/>
    </w:rPr>
  </w:style>
  <w:style w:type="paragraph" w:customStyle="1" w:styleId="88">
    <w:name w:val="正文缩进11"/>
    <w:basedOn w:val="1"/>
    <w:link w:val="100"/>
    <w:qFormat/>
    <w:uiPriority w:val="0"/>
    <w:pPr>
      <w:ind w:firstLine="420"/>
    </w:pPr>
    <w:rPr>
      <w:rFonts w:ascii="宋体"/>
      <w:color w:val="000000"/>
      <w:sz w:val="24"/>
      <w:szCs w:val="20"/>
    </w:rPr>
  </w:style>
  <w:style w:type="paragraph" w:customStyle="1" w:styleId="89">
    <w:name w:val="标题 311"/>
    <w:basedOn w:val="6"/>
    <w:next w:val="7"/>
    <w:link w:val="101"/>
    <w:qFormat/>
    <w:uiPriority w:val="0"/>
    <w:pPr>
      <w:keepNext/>
      <w:keepLines/>
      <w:spacing w:before="320" w:after="200"/>
      <w:outlineLvl w:val="2"/>
    </w:pPr>
    <w:rPr>
      <w:rFonts w:ascii="Arial" w:hAnsi="Arial" w:eastAsia="Arial" w:cs="Arial"/>
      <w:sz w:val="30"/>
      <w:szCs w:val="30"/>
    </w:rPr>
  </w:style>
  <w:style w:type="paragraph" w:customStyle="1" w:styleId="90">
    <w:name w:val="标题 411"/>
    <w:basedOn w:val="1"/>
    <w:next w:val="1"/>
    <w:link w:val="102"/>
    <w:qFormat/>
    <w:uiPriority w:val="0"/>
    <w:pPr>
      <w:keepNext/>
      <w:jc w:val="center"/>
      <w:outlineLvl w:val="3"/>
    </w:pPr>
    <w:rPr>
      <w:rFonts w:eastAsia="新宋体"/>
      <w:sz w:val="30"/>
      <w:szCs w:val="21"/>
    </w:rPr>
  </w:style>
  <w:style w:type="paragraph" w:customStyle="1" w:styleId="91">
    <w:name w:val="标题 51"/>
    <w:basedOn w:val="1"/>
    <w:next w:val="1"/>
    <w:link w:val="103"/>
    <w:qFormat/>
    <w:uiPriority w:val="0"/>
    <w:pPr>
      <w:keepNext/>
      <w:keepLines/>
      <w:spacing w:before="320" w:after="200"/>
      <w:outlineLvl w:val="4"/>
    </w:pPr>
    <w:rPr>
      <w:rFonts w:ascii="Arial" w:hAnsi="Arial" w:eastAsia="Arial" w:cs="Arial"/>
      <w:b/>
      <w:bCs/>
      <w:sz w:val="24"/>
      <w:szCs w:val="24"/>
    </w:rPr>
  </w:style>
  <w:style w:type="paragraph" w:customStyle="1" w:styleId="92">
    <w:name w:val="标题 61"/>
    <w:basedOn w:val="1"/>
    <w:next w:val="1"/>
    <w:link w:val="104"/>
    <w:qFormat/>
    <w:uiPriority w:val="0"/>
    <w:pPr>
      <w:keepNext/>
      <w:keepLines/>
      <w:spacing w:before="320" w:after="200"/>
      <w:outlineLvl w:val="5"/>
    </w:pPr>
    <w:rPr>
      <w:rFonts w:ascii="Arial" w:hAnsi="Arial" w:eastAsia="Arial" w:cs="Arial"/>
      <w:b/>
      <w:bCs/>
      <w:sz w:val="22"/>
    </w:rPr>
  </w:style>
  <w:style w:type="paragraph" w:customStyle="1" w:styleId="93">
    <w:name w:val="标题 71"/>
    <w:basedOn w:val="1"/>
    <w:next w:val="1"/>
    <w:link w:val="105"/>
    <w:qFormat/>
    <w:uiPriority w:val="0"/>
    <w:pPr>
      <w:keepNext/>
      <w:keepLines/>
      <w:spacing w:before="320" w:after="200"/>
      <w:outlineLvl w:val="6"/>
    </w:pPr>
    <w:rPr>
      <w:rFonts w:ascii="Arial" w:hAnsi="Arial" w:eastAsia="Arial" w:cs="Arial"/>
      <w:b/>
      <w:bCs/>
      <w:i/>
      <w:iCs/>
      <w:sz w:val="22"/>
    </w:rPr>
  </w:style>
  <w:style w:type="paragraph" w:customStyle="1" w:styleId="94">
    <w:name w:val="标题 81"/>
    <w:basedOn w:val="1"/>
    <w:next w:val="1"/>
    <w:link w:val="106"/>
    <w:qFormat/>
    <w:uiPriority w:val="0"/>
    <w:pPr>
      <w:keepNext/>
      <w:keepLines/>
      <w:spacing w:before="320" w:after="200"/>
      <w:outlineLvl w:val="7"/>
    </w:pPr>
    <w:rPr>
      <w:rFonts w:ascii="Arial" w:hAnsi="Arial" w:eastAsia="Arial" w:cs="Arial"/>
      <w:i/>
      <w:iCs/>
      <w:sz w:val="22"/>
    </w:rPr>
  </w:style>
  <w:style w:type="paragraph" w:customStyle="1" w:styleId="95">
    <w:name w:val="标题 91"/>
    <w:basedOn w:val="1"/>
    <w:next w:val="1"/>
    <w:link w:val="107"/>
    <w:qFormat/>
    <w:uiPriority w:val="0"/>
    <w:pPr>
      <w:keepNext/>
      <w:keepLines/>
      <w:spacing w:before="320" w:after="200"/>
      <w:outlineLvl w:val="8"/>
    </w:pPr>
    <w:rPr>
      <w:rFonts w:ascii="Arial" w:hAnsi="Arial" w:eastAsia="Arial" w:cs="Arial"/>
      <w:i/>
      <w:iCs/>
      <w:szCs w:val="21"/>
    </w:rPr>
  </w:style>
  <w:style w:type="character" w:customStyle="1" w:styleId="96">
    <w:name w:val="默认段落字体1"/>
    <w:unhideWhenUsed/>
    <w:qFormat/>
    <w:uiPriority w:val="1"/>
  </w:style>
  <w:style w:type="table" w:customStyle="1" w:styleId="97">
    <w:name w:val="普通表格1"/>
    <w:unhideWhenUsed/>
    <w:qFormat/>
    <w:uiPriority w:val="99"/>
    <w:tblPr>
      <w:tblCellMar>
        <w:top w:w="0" w:type="dxa"/>
        <w:left w:w="0" w:type="dxa"/>
        <w:bottom w:w="0" w:type="dxa"/>
        <w:right w:w="0" w:type="dxa"/>
      </w:tblCellMar>
    </w:tblPr>
  </w:style>
  <w:style w:type="character" w:customStyle="1" w:styleId="98">
    <w:name w:val="标题 1 字符"/>
    <w:link w:val="86"/>
    <w:qFormat/>
    <w:uiPriority w:val="0"/>
    <w:rPr>
      <w:rFonts w:ascii="Arial" w:hAnsi="Arial" w:eastAsia="Arial" w:cs="Arial"/>
      <w:sz w:val="40"/>
      <w:szCs w:val="40"/>
    </w:rPr>
  </w:style>
  <w:style w:type="character" w:customStyle="1" w:styleId="99">
    <w:name w:val="标题 2 字符"/>
    <w:link w:val="87"/>
    <w:qFormat/>
    <w:uiPriority w:val="0"/>
    <w:rPr>
      <w:rFonts w:ascii="Arial" w:hAnsi="Arial" w:eastAsia="Arial" w:cs="Arial"/>
      <w:sz w:val="34"/>
    </w:rPr>
  </w:style>
  <w:style w:type="character" w:customStyle="1" w:styleId="100">
    <w:name w:val="正文缩进 字符"/>
    <w:link w:val="88"/>
    <w:qFormat/>
    <w:uiPriority w:val="0"/>
    <w:rPr>
      <w:rFonts w:ascii="宋体" w:hAnsi="Calibri"/>
      <w:color w:val="000000"/>
      <w:sz w:val="24"/>
    </w:rPr>
  </w:style>
  <w:style w:type="character" w:customStyle="1" w:styleId="101">
    <w:name w:val="标题 3 字符"/>
    <w:link w:val="89"/>
    <w:qFormat/>
    <w:uiPriority w:val="0"/>
    <w:rPr>
      <w:rFonts w:ascii="Arial" w:hAnsi="Arial" w:eastAsia="Arial" w:cs="Arial"/>
      <w:sz w:val="30"/>
      <w:szCs w:val="30"/>
    </w:rPr>
  </w:style>
  <w:style w:type="character" w:customStyle="1" w:styleId="102">
    <w:name w:val="标题 4 字符"/>
    <w:link w:val="90"/>
    <w:qFormat/>
    <w:uiPriority w:val="0"/>
    <w:rPr>
      <w:rFonts w:ascii="Arial" w:hAnsi="Arial" w:eastAsia="Arial" w:cs="Arial"/>
      <w:b/>
      <w:bCs/>
      <w:sz w:val="26"/>
      <w:szCs w:val="26"/>
    </w:rPr>
  </w:style>
  <w:style w:type="character" w:customStyle="1" w:styleId="103">
    <w:name w:val="标题 5 字符"/>
    <w:link w:val="91"/>
    <w:qFormat/>
    <w:uiPriority w:val="0"/>
    <w:rPr>
      <w:rFonts w:ascii="Arial" w:hAnsi="Arial" w:eastAsia="Arial" w:cs="Arial"/>
      <w:b/>
      <w:bCs/>
      <w:sz w:val="24"/>
      <w:szCs w:val="24"/>
    </w:rPr>
  </w:style>
  <w:style w:type="character" w:customStyle="1" w:styleId="104">
    <w:name w:val="标题 6 字符"/>
    <w:link w:val="92"/>
    <w:qFormat/>
    <w:uiPriority w:val="0"/>
    <w:rPr>
      <w:rFonts w:ascii="Arial" w:hAnsi="Arial" w:eastAsia="Arial" w:cs="Arial"/>
      <w:b/>
      <w:bCs/>
      <w:sz w:val="22"/>
      <w:szCs w:val="22"/>
    </w:rPr>
  </w:style>
  <w:style w:type="character" w:customStyle="1" w:styleId="105">
    <w:name w:val="标题 7 字符"/>
    <w:link w:val="93"/>
    <w:qFormat/>
    <w:uiPriority w:val="0"/>
    <w:rPr>
      <w:rFonts w:ascii="Arial" w:hAnsi="Arial" w:eastAsia="Arial" w:cs="Arial"/>
      <w:b/>
      <w:bCs/>
      <w:i/>
      <w:iCs/>
      <w:sz w:val="22"/>
      <w:szCs w:val="22"/>
    </w:rPr>
  </w:style>
  <w:style w:type="character" w:customStyle="1" w:styleId="106">
    <w:name w:val="标题 8 字符"/>
    <w:link w:val="94"/>
    <w:qFormat/>
    <w:uiPriority w:val="0"/>
    <w:rPr>
      <w:rFonts w:ascii="Arial" w:hAnsi="Arial" w:eastAsia="Arial" w:cs="Arial"/>
      <w:i/>
      <w:iCs/>
      <w:sz w:val="22"/>
      <w:szCs w:val="22"/>
    </w:rPr>
  </w:style>
  <w:style w:type="character" w:customStyle="1" w:styleId="107">
    <w:name w:val="标题 9 字符"/>
    <w:link w:val="95"/>
    <w:qFormat/>
    <w:uiPriority w:val="0"/>
    <w:rPr>
      <w:rFonts w:ascii="Arial" w:hAnsi="Arial" w:eastAsia="Arial" w:cs="Arial"/>
      <w:i/>
      <w:iCs/>
      <w:sz w:val="21"/>
      <w:szCs w:val="21"/>
    </w:rPr>
  </w:style>
  <w:style w:type="paragraph" w:customStyle="1" w:styleId="108">
    <w:name w:val="列表 31"/>
    <w:basedOn w:val="1"/>
    <w:qFormat/>
    <w:uiPriority w:val="0"/>
    <w:pPr>
      <w:ind w:left="100" w:hanging="200"/>
    </w:pPr>
    <w:rPr>
      <w:rFonts w:ascii="Times New Roman" w:hAnsi="Times New Roman"/>
      <w:szCs w:val="21"/>
    </w:rPr>
  </w:style>
  <w:style w:type="paragraph" w:customStyle="1" w:styleId="109">
    <w:name w:val="目录 71"/>
    <w:basedOn w:val="1"/>
    <w:next w:val="1"/>
    <w:unhideWhenUsed/>
    <w:qFormat/>
    <w:uiPriority w:val="0"/>
    <w:pPr>
      <w:spacing w:after="57"/>
      <w:ind w:left="1701"/>
    </w:pPr>
  </w:style>
  <w:style w:type="paragraph" w:customStyle="1" w:styleId="110">
    <w:name w:val="题注1"/>
    <w:basedOn w:val="1"/>
    <w:next w:val="1"/>
    <w:qFormat/>
    <w:uiPriority w:val="35"/>
    <w:pPr>
      <w:spacing w:line="276" w:lineRule="auto"/>
    </w:pPr>
    <w:rPr>
      <w:b/>
      <w:bCs/>
      <w:color w:val="5B9BD5"/>
      <w:sz w:val="18"/>
      <w:szCs w:val="18"/>
    </w:rPr>
  </w:style>
  <w:style w:type="paragraph" w:customStyle="1" w:styleId="111">
    <w:name w:val="文档结构图1"/>
    <w:basedOn w:val="1"/>
    <w:link w:val="112"/>
    <w:semiHidden/>
    <w:qFormat/>
    <w:uiPriority w:val="0"/>
    <w:pPr>
      <w:shd w:val="clear" w:color="auto" w:fill="000080"/>
    </w:pPr>
    <w:rPr>
      <w:rFonts w:ascii="Times New Roman" w:hAnsi="Times New Roman"/>
      <w:szCs w:val="21"/>
    </w:rPr>
  </w:style>
  <w:style w:type="character" w:customStyle="1" w:styleId="112">
    <w:name w:val="文档结构图 字符"/>
    <w:link w:val="111"/>
    <w:semiHidden/>
    <w:qFormat/>
    <w:uiPriority w:val="0"/>
    <w:rPr>
      <w:sz w:val="21"/>
      <w:szCs w:val="21"/>
      <w:shd w:val="clear" w:color="auto" w:fill="000080"/>
    </w:rPr>
  </w:style>
  <w:style w:type="paragraph" w:customStyle="1" w:styleId="113">
    <w:name w:val="批注文字1"/>
    <w:basedOn w:val="1"/>
    <w:link w:val="114"/>
    <w:semiHidden/>
    <w:qFormat/>
    <w:uiPriority w:val="0"/>
    <w:pPr>
      <w:jc w:val="left"/>
    </w:pPr>
    <w:rPr>
      <w:rFonts w:ascii="Times New Roman" w:hAnsi="Times New Roman"/>
      <w:szCs w:val="21"/>
    </w:rPr>
  </w:style>
  <w:style w:type="character" w:customStyle="1" w:styleId="114">
    <w:name w:val="批注文字 字符"/>
    <w:link w:val="113"/>
    <w:semiHidden/>
    <w:qFormat/>
    <w:uiPriority w:val="0"/>
    <w:rPr>
      <w:sz w:val="21"/>
      <w:szCs w:val="21"/>
    </w:rPr>
  </w:style>
  <w:style w:type="paragraph" w:customStyle="1" w:styleId="115">
    <w:name w:val="正文文本 31"/>
    <w:basedOn w:val="1"/>
    <w:link w:val="116"/>
    <w:qFormat/>
    <w:uiPriority w:val="0"/>
    <w:rPr>
      <w:rFonts w:ascii="仿宋_GB2312" w:hAnsi="Arial" w:eastAsia="仿宋_GB2312"/>
      <w:sz w:val="32"/>
      <w:szCs w:val="32"/>
    </w:rPr>
  </w:style>
  <w:style w:type="character" w:customStyle="1" w:styleId="116">
    <w:name w:val="正文文本 3 字符"/>
    <w:link w:val="115"/>
    <w:qFormat/>
    <w:uiPriority w:val="0"/>
    <w:rPr>
      <w:rFonts w:ascii="仿宋_GB2312" w:hAnsi="Arial" w:eastAsia="仿宋_GB2312"/>
      <w:sz w:val="32"/>
      <w:szCs w:val="32"/>
    </w:rPr>
  </w:style>
  <w:style w:type="paragraph" w:customStyle="1" w:styleId="117">
    <w:name w:val="正文文本111"/>
    <w:basedOn w:val="1"/>
    <w:semiHidden/>
    <w:qFormat/>
    <w:uiPriority w:val="0"/>
    <w:rPr>
      <w:rFonts w:ascii="仿宋" w:hAnsi="仿宋" w:eastAsia="仿宋" w:cs="仿宋"/>
      <w:sz w:val="32"/>
      <w:szCs w:val="32"/>
      <w:lang w:eastAsia="en-US"/>
    </w:rPr>
  </w:style>
  <w:style w:type="paragraph" w:customStyle="1" w:styleId="118">
    <w:name w:val="正文文本缩进11"/>
    <w:basedOn w:val="1"/>
    <w:link w:val="119"/>
    <w:qFormat/>
    <w:uiPriority w:val="0"/>
    <w:pPr>
      <w:ind w:firstLine="225"/>
    </w:pPr>
    <w:rPr>
      <w:rFonts w:ascii="仿宋_GB2312" w:eastAsia="仿宋_GB2312"/>
      <w:sz w:val="32"/>
    </w:rPr>
  </w:style>
  <w:style w:type="character" w:customStyle="1" w:styleId="119">
    <w:name w:val="正文文本缩进 字符1"/>
    <w:link w:val="118"/>
    <w:qFormat/>
    <w:uiPriority w:val="0"/>
    <w:rPr>
      <w:rFonts w:ascii="仿宋_GB2312" w:hAnsi="Calibri" w:eastAsia="仿宋_GB2312"/>
      <w:sz w:val="32"/>
      <w:szCs w:val="22"/>
    </w:rPr>
  </w:style>
  <w:style w:type="paragraph" w:customStyle="1" w:styleId="120">
    <w:name w:val="列表 21"/>
    <w:basedOn w:val="1"/>
    <w:qFormat/>
    <w:uiPriority w:val="0"/>
    <w:pPr>
      <w:ind w:left="100" w:hanging="200"/>
    </w:pPr>
    <w:rPr>
      <w:rFonts w:ascii="Times New Roman" w:hAnsi="Times New Roman"/>
      <w:szCs w:val="21"/>
    </w:rPr>
  </w:style>
  <w:style w:type="paragraph" w:customStyle="1" w:styleId="121">
    <w:name w:val="目录 51"/>
    <w:basedOn w:val="1"/>
    <w:next w:val="1"/>
    <w:unhideWhenUsed/>
    <w:qFormat/>
    <w:uiPriority w:val="0"/>
    <w:pPr>
      <w:spacing w:after="57"/>
      <w:ind w:left="1134"/>
    </w:pPr>
  </w:style>
  <w:style w:type="paragraph" w:customStyle="1" w:styleId="122">
    <w:name w:val="目录 31"/>
    <w:basedOn w:val="1"/>
    <w:next w:val="1"/>
    <w:unhideWhenUsed/>
    <w:qFormat/>
    <w:uiPriority w:val="0"/>
    <w:pPr>
      <w:spacing w:after="57"/>
      <w:ind w:left="567"/>
    </w:pPr>
  </w:style>
  <w:style w:type="paragraph" w:customStyle="1" w:styleId="123">
    <w:name w:val="纯文本11"/>
    <w:basedOn w:val="1"/>
    <w:link w:val="124"/>
    <w:qFormat/>
    <w:uiPriority w:val="0"/>
    <w:rPr>
      <w:rFonts w:ascii="宋体" w:hAnsi="Courier New" w:cs="Courier New"/>
      <w:szCs w:val="21"/>
    </w:rPr>
  </w:style>
  <w:style w:type="character" w:customStyle="1" w:styleId="124">
    <w:name w:val="纯文本 字符"/>
    <w:link w:val="123"/>
    <w:qFormat/>
    <w:uiPriority w:val="0"/>
    <w:rPr>
      <w:rFonts w:ascii="宋体" w:hAnsi="Courier New" w:cs="Courier New"/>
      <w:sz w:val="21"/>
      <w:szCs w:val="21"/>
    </w:rPr>
  </w:style>
  <w:style w:type="paragraph" w:customStyle="1" w:styleId="125">
    <w:name w:val="目录 81"/>
    <w:basedOn w:val="1"/>
    <w:next w:val="1"/>
    <w:unhideWhenUsed/>
    <w:qFormat/>
    <w:uiPriority w:val="0"/>
    <w:pPr>
      <w:spacing w:after="57"/>
      <w:ind w:left="1984"/>
    </w:pPr>
  </w:style>
  <w:style w:type="paragraph" w:customStyle="1" w:styleId="126">
    <w:name w:val="日期1"/>
    <w:basedOn w:val="1"/>
    <w:next w:val="1"/>
    <w:link w:val="127"/>
    <w:qFormat/>
    <w:uiPriority w:val="0"/>
    <w:rPr>
      <w:rFonts w:ascii="Times New Roman" w:hAnsi="Times New Roman"/>
      <w:sz w:val="24"/>
      <w:szCs w:val="24"/>
    </w:rPr>
  </w:style>
  <w:style w:type="character" w:customStyle="1" w:styleId="127">
    <w:name w:val="日期 字符"/>
    <w:link w:val="126"/>
    <w:qFormat/>
    <w:uiPriority w:val="0"/>
    <w:rPr>
      <w:sz w:val="24"/>
      <w:szCs w:val="24"/>
    </w:rPr>
  </w:style>
  <w:style w:type="paragraph" w:customStyle="1" w:styleId="128">
    <w:name w:val="正文文本缩进 21"/>
    <w:basedOn w:val="1"/>
    <w:link w:val="129"/>
    <w:qFormat/>
    <w:uiPriority w:val="0"/>
    <w:pPr>
      <w:ind w:left="630" w:firstLine="645"/>
    </w:pPr>
    <w:rPr>
      <w:rFonts w:ascii="Arial" w:hAnsi="Arial" w:eastAsia="仿宋_GB2312" w:cs="Arial"/>
      <w:sz w:val="32"/>
      <w:szCs w:val="32"/>
    </w:rPr>
  </w:style>
  <w:style w:type="character" w:customStyle="1" w:styleId="129">
    <w:name w:val="正文文本缩进 2 字符"/>
    <w:link w:val="128"/>
    <w:qFormat/>
    <w:uiPriority w:val="0"/>
    <w:rPr>
      <w:rFonts w:ascii="Arial" w:hAnsi="Arial" w:eastAsia="仿宋_GB2312" w:cs="Arial"/>
      <w:sz w:val="32"/>
      <w:szCs w:val="32"/>
    </w:rPr>
  </w:style>
  <w:style w:type="paragraph" w:customStyle="1" w:styleId="130">
    <w:name w:val="尾注文本1"/>
    <w:basedOn w:val="1"/>
    <w:link w:val="131"/>
    <w:unhideWhenUsed/>
    <w:qFormat/>
    <w:uiPriority w:val="99"/>
    <w:rPr>
      <w:sz w:val="20"/>
    </w:rPr>
  </w:style>
  <w:style w:type="character" w:customStyle="1" w:styleId="131">
    <w:name w:val="尾注文本 字符"/>
    <w:link w:val="130"/>
    <w:qFormat/>
    <w:uiPriority w:val="99"/>
    <w:rPr>
      <w:sz w:val="20"/>
    </w:rPr>
  </w:style>
  <w:style w:type="paragraph" w:customStyle="1" w:styleId="132">
    <w:name w:val="批注框文本1"/>
    <w:basedOn w:val="1"/>
    <w:link w:val="133"/>
    <w:qFormat/>
    <w:uiPriority w:val="0"/>
    <w:rPr>
      <w:rFonts w:ascii="Times New Roman" w:hAnsi="Times New Roman"/>
      <w:sz w:val="18"/>
      <w:szCs w:val="18"/>
    </w:rPr>
  </w:style>
  <w:style w:type="character" w:customStyle="1" w:styleId="133">
    <w:name w:val="批注框文本 字符"/>
    <w:link w:val="132"/>
    <w:qFormat/>
    <w:uiPriority w:val="0"/>
    <w:rPr>
      <w:sz w:val="18"/>
      <w:szCs w:val="18"/>
    </w:rPr>
  </w:style>
  <w:style w:type="paragraph" w:customStyle="1" w:styleId="134">
    <w:name w:val="页脚11"/>
    <w:basedOn w:val="1"/>
    <w:link w:val="135"/>
    <w:qFormat/>
    <w:uiPriority w:val="99"/>
    <w:pPr>
      <w:tabs>
        <w:tab w:val="center" w:pos="4153"/>
        <w:tab w:val="right" w:pos="8306"/>
      </w:tabs>
      <w:jc w:val="left"/>
    </w:pPr>
    <w:rPr>
      <w:sz w:val="18"/>
      <w:szCs w:val="18"/>
    </w:rPr>
  </w:style>
  <w:style w:type="character" w:customStyle="1" w:styleId="135">
    <w:name w:val="页脚 字符"/>
    <w:link w:val="134"/>
    <w:qFormat/>
    <w:uiPriority w:val="99"/>
  </w:style>
  <w:style w:type="paragraph" w:customStyle="1" w:styleId="136">
    <w:name w:val="页眉1"/>
    <w:basedOn w:val="1"/>
    <w:link w:val="137"/>
    <w:qFormat/>
    <w:uiPriority w:val="0"/>
    <w:pPr>
      <w:tabs>
        <w:tab w:val="center" w:pos="4153"/>
        <w:tab w:val="right" w:pos="8306"/>
      </w:tabs>
      <w:jc w:val="center"/>
    </w:pPr>
    <w:rPr>
      <w:sz w:val="18"/>
      <w:szCs w:val="18"/>
    </w:rPr>
  </w:style>
  <w:style w:type="character" w:customStyle="1" w:styleId="137">
    <w:name w:val="页眉 字符"/>
    <w:link w:val="136"/>
    <w:qFormat/>
    <w:uiPriority w:val="0"/>
    <w:rPr>
      <w:rFonts w:ascii="Calibri" w:hAnsi="Calibri"/>
      <w:sz w:val="18"/>
      <w:szCs w:val="18"/>
    </w:rPr>
  </w:style>
  <w:style w:type="paragraph" w:customStyle="1" w:styleId="138">
    <w:name w:val="目录 11"/>
    <w:basedOn w:val="1"/>
    <w:next w:val="1"/>
    <w:qFormat/>
    <w:uiPriority w:val="0"/>
    <w:pPr>
      <w:spacing w:before="120" w:after="120"/>
      <w:jc w:val="left"/>
    </w:pPr>
    <w:rPr>
      <w:rFonts w:cs="Calibri"/>
      <w:b/>
      <w:bCs/>
      <w:caps/>
      <w:sz w:val="20"/>
      <w:szCs w:val="20"/>
    </w:rPr>
  </w:style>
  <w:style w:type="paragraph" w:customStyle="1" w:styleId="139">
    <w:name w:val="目录 41"/>
    <w:basedOn w:val="1"/>
    <w:next w:val="1"/>
    <w:unhideWhenUsed/>
    <w:qFormat/>
    <w:uiPriority w:val="0"/>
    <w:pPr>
      <w:spacing w:after="57"/>
      <w:ind w:left="850"/>
    </w:pPr>
  </w:style>
  <w:style w:type="paragraph" w:customStyle="1" w:styleId="140">
    <w:name w:val="副标题1"/>
    <w:basedOn w:val="1"/>
    <w:next w:val="1"/>
    <w:link w:val="141"/>
    <w:qFormat/>
    <w:uiPriority w:val="11"/>
    <w:pPr>
      <w:spacing w:before="200" w:after="200"/>
    </w:pPr>
    <w:rPr>
      <w:sz w:val="24"/>
      <w:szCs w:val="24"/>
    </w:rPr>
  </w:style>
  <w:style w:type="character" w:customStyle="1" w:styleId="141">
    <w:name w:val="副标题 字符"/>
    <w:link w:val="140"/>
    <w:qFormat/>
    <w:uiPriority w:val="11"/>
    <w:rPr>
      <w:sz w:val="24"/>
      <w:szCs w:val="24"/>
    </w:rPr>
  </w:style>
  <w:style w:type="paragraph" w:customStyle="1" w:styleId="142">
    <w:name w:val="列表1"/>
    <w:basedOn w:val="1"/>
    <w:qFormat/>
    <w:uiPriority w:val="0"/>
    <w:pPr>
      <w:ind w:left="200" w:hanging="200"/>
    </w:pPr>
    <w:rPr>
      <w:rFonts w:ascii="Times New Roman" w:hAnsi="Times New Roman"/>
      <w:szCs w:val="21"/>
    </w:rPr>
  </w:style>
  <w:style w:type="paragraph" w:customStyle="1" w:styleId="143">
    <w:name w:val="脚注文本11"/>
    <w:basedOn w:val="1"/>
    <w:link w:val="144"/>
    <w:unhideWhenUsed/>
    <w:qFormat/>
    <w:uiPriority w:val="99"/>
    <w:pPr>
      <w:spacing w:after="40"/>
    </w:pPr>
    <w:rPr>
      <w:sz w:val="18"/>
    </w:rPr>
  </w:style>
  <w:style w:type="character" w:customStyle="1" w:styleId="144">
    <w:name w:val="脚注文本 字符"/>
    <w:link w:val="143"/>
    <w:qFormat/>
    <w:uiPriority w:val="99"/>
    <w:rPr>
      <w:sz w:val="18"/>
    </w:rPr>
  </w:style>
  <w:style w:type="paragraph" w:customStyle="1" w:styleId="145">
    <w:name w:val="目录 61"/>
    <w:basedOn w:val="1"/>
    <w:next w:val="1"/>
    <w:unhideWhenUsed/>
    <w:qFormat/>
    <w:uiPriority w:val="0"/>
    <w:pPr>
      <w:spacing w:after="57"/>
      <w:ind w:left="1417"/>
    </w:pPr>
  </w:style>
  <w:style w:type="paragraph" w:customStyle="1" w:styleId="146">
    <w:name w:val="正文文本缩进 31"/>
    <w:basedOn w:val="1"/>
    <w:link w:val="147"/>
    <w:qFormat/>
    <w:uiPriority w:val="0"/>
    <w:pPr>
      <w:ind w:left="645" w:firstLine="645"/>
    </w:pPr>
    <w:rPr>
      <w:rFonts w:ascii="Arial" w:hAnsi="Arial" w:eastAsia="仿宋_GB2312" w:cs="Arial"/>
      <w:color w:val="FFFF00"/>
      <w:sz w:val="32"/>
      <w:szCs w:val="32"/>
    </w:rPr>
  </w:style>
  <w:style w:type="character" w:customStyle="1" w:styleId="147">
    <w:name w:val="正文文本缩进 3 字符"/>
    <w:link w:val="146"/>
    <w:qFormat/>
    <w:uiPriority w:val="0"/>
    <w:rPr>
      <w:rFonts w:ascii="Arial" w:hAnsi="Arial" w:eastAsia="仿宋_GB2312" w:cs="Arial"/>
      <w:color w:val="FFFF00"/>
      <w:sz w:val="32"/>
      <w:szCs w:val="32"/>
    </w:rPr>
  </w:style>
  <w:style w:type="paragraph" w:customStyle="1" w:styleId="148">
    <w:name w:val="图表目录1"/>
    <w:basedOn w:val="1"/>
    <w:next w:val="1"/>
    <w:unhideWhenUsed/>
    <w:qFormat/>
    <w:uiPriority w:val="0"/>
  </w:style>
  <w:style w:type="paragraph" w:customStyle="1" w:styleId="149">
    <w:name w:val="目录 21"/>
    <w:basedOn w:val="1"/>
    <w:next w:val="1"/>
    <w:qFormat/>
    <w:uiPriority w:val="0"/>
    <w:pPr>
      <w:ind w:left="210"/>
      <w:jc w:val="left"/>
    </w:pPr>
    <w:rPr>
      <w:rFonts w:cs="Calibri"/>
      <w:smallCaps/>
      <w:sz w:val="20"/>
      <w:szCs w:val="20"/>
    </w:rPr>
  </w:style>
  <w:style w:type="paragraph" w:customStyle="1" w:styleId="150">
    <w:name w:val="目录 91"/>
    <w:basedOn w:val="1"/>
    <w:next w:val="1"/>
    <w:unhideWhenUsed/>
    <w:qFormat/>
    <w:uiPriority w:val="0"/>
    <w:pPr>
      <w:spacing w:after="57"/>
      <w:ind w:left="2268"/>
    </w:pPr>
  </w:style>
  <w:style w:type="paragraph" w:customStyle="1" w:styleId="151">
    <w:name w:val="正文文本 21"/>
    <w:basedOn w:val="1"/>
    <w:link w:val="152"/>
    <w:qFormat/>
    <w:uiPriority w:val="0"/>
    <w:pPr>
      <w:widowControl/>
      <w:jc w:val="center"/>
    </w:pPr>
    <w:rPr>
      <w:rFonts w:ascii="楷体_GB2312" w:hAnsi="Times New Roman" w:eastAsia="楷体_GB2312"/>
      <w:sz w:val="28"/>
      <w:szCs w:val="28"/>
    </w:rPr>
  </w:style>
  <w:style w:type="character" w:customStyle="1" w:styleId="152">
    <w:name w:val="正文文本 2 字符"/>
    <w:link w:val="151"/>
    <w:qFormat/>
    <w:uiPriority w:val="0"/>
    <w:rPr>
      <w:rFonts w:ascii="楷体_GB2312" w:eastAsia="楷体_GB2312"/>
      <w:sz w:val="28"/>
      <w:szCs w:val="28"/>
    </w:rPr>
  </w:style>
  <w:style w:type="paragraph" w:customStyle="1" w:styleId="153">
    <w:name w:val="HTML 预设格式1"/>
    <w:basedOn w:val="1"/>
    <w:link w:val="15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54">
    <w:name w:val="HTML 预设格式 字符"/>
    <w:link w:val="153"/>
    <w:qFormat/>
    <w:uiPriority w:val="99"/>
    <w:rPr>
      <w:rFonts w:ascii="宋体" w:hAnsi="宋体"/>
      <w:sz w:val="24"/>
      <w:szCs w:val="24"/>
    </w:rPr>
  </w:style>
  <w:style w:type="paragraph" w:customStyle="1" w:styleId="155">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56">
    <w:name w:val="索引 11"/>
    <w:basedOn w:val="1"/>
    <w:next w:val="1"/>
    <w:semiHidden/>
    <w:qFormat/>
    <w:uiPriority w:val="0"/>
    <w:pPr>
      <w:spacing w:line="240" w:lineRule="atLeast"/>
    </w:pPr>
    <w:rPr>
      <w:rFonts w:ascii="Times New Roman" w:hAnsi="Times New Roman"/>
      <w:b/>
      <w:bCs/>
      <w:szCs w:val="21"/>
    </w:rPr>
  </w:style>
  <w:style w:type="paragraph" w:customStyle="1" w:styleId="157">
    <w:name w:val="标题11"/>
    <w:basedOn w:val="1"/>
    <w:next w:val="1"/>
    <w:link w:val="158"/>
    <w:qFormat/>
    <w:uiPriority w:val="10"/>
    <w:pPr>
      <w:spacing w:before="300" w:after="200"/>
      <w:contextualSpacing/>
    </w:pPr>
    <w:rPr>
      <w:sz w:val="48"/>
      <w:szCs w:val="48"/>
    </w:rPr>
  </w:style>
  <w:style w:type="character" w:customStyle="1" w:styleId="158">
    <w:name w:val="标题 字符"/>
    <w:link w:val="157"/>
    <w:qFormat/>
    <w:uiPriority w:val="10"/>
    <w:rPr>
      <w:sz w:val="48"/>
      <w:szCs w:val="48"/>
    </w:rPr>
  </w:style>
  <w:style w:type="paragraph" w:customStyle="1" w:styleId="159">
    <w:name w:val="批注主题1"/>
    <w:basedOn w:val="113"/>
    <w:next w:val="113"/>
    <w:link w:val="160"/>
    <w:semiHidden/>
    <w:qFormat/>
    <w:uiPriority w:val="0"/>
    <w:rPr>
      <w:b/>
      <w:bCs/>
    </w:rPr>
  </w:style>
  <w:style w:type="character" w:customStyle="1" w:styleId="160">
    <w:name w:val="批注主题 字符"/>
    <w:link w:val="159"/>
    <w:semiHidden/>
    <w:qFormat/>
    <w:uiPriority w:val="0"/>
    <w:rPr>
      <w:b/>
      <w:bCs/>
      <w:sz w:val="21"/>
      <w:szCs w:val="21"/>
    </w:rPr>
  </w:style>
  <w:style w:type="paragraph" w:customStyle="1" w:styleId="161">
    <w:name w:val="正文首行缩进 211"/>
    <w:basedOn w:val="118"/>
    <w:link w:val="162"/>
    <w:qFormat/>
    <w:uiPriority w:val="0"/>
    <w:pPr>
      <w:spacing w:line="360" w:lineRule="auto"/>
      <w:ind w:firstLine="420"/>
    </w:pPr>
    <w:rPr>
      <w:rFonts w:ascii="宋体" w:hAnsi="宋体" w:eastAsia="宋体"/>
      <w:sz w:val="21"/>
      <w:szCs w:val="20"/>
    </w:rPr>
  </w:style>
  <w:style w:type="character" w:customStyle="1" w:styleId="162">
    <w:name w:val="正文文本首行缩进 2 字符"/>
    <w:link w:val="161"/>
    <w:qFormat/>
    <w:uiPriority w:val="0"/>
    <w:rPr>
      <w:rFonts w:ascii="宋体" w:hAnsi="宋体" w:eastAsia="仿宋_GB2312"/>
      <w:sz w:val="21"/>
      <w:szCs w:val="22"/>
    </w:rPr>
  </w:style>
  <w:style w:type="table" w:customStyle="1" w:styleId="163">
    <w:name w:val="网格型1"/>
    <w:basedOn w:val="97"/>
    <w:qFormat/>
    <w:uiPriority w:val="0"/>
    <w:pPr>
      <w:widowControl w:val="0"/>
      <w:jc w:val="both"/>
    </w:pPr>
    <w:tblPr>
      <w:tblCellMar>
        <w:top w:w="0" w:type="dxa"/>
        <w:left w:w="0" w:type="dxa"/>
        <w:bottom w:w="0" w:type="dxa"/>
        <w:right w:w="0" w:type="dxa"/>
      </w:tblCellMar>
    </w:tblPr>
  </w:style>
  <w:style w:type="character" w:customStyle="1" w:styleId="164">
    <w:name w:val="要点1"/>
    <w:qFormat/>
    <w:uiPriority w:val="0"/>
    <w:rPr>
      <w:b/>
      <w:bCs/>
    </w:rPr>
  </w:style>
  <w:style w:type="character" w:customStyle="1" w:styleId="165">
    <w:name w:val="尾注引用1"/>
    <w:unhideWhenUsed/>
    <w:qFormat/>
    <w:uiPriority w:val="99"/>
    <w:rPr>
      <w:vertAlign w:val="superscript"/>
    </w:rPr>
  </w:style>
  <w:style w:type="character" w:customStyle="1" w:styleId="166">
    <w:name w:val="页码11"/>
    <w:qFormat/>
    <w:uiPriority w:val="0"/>
  </w:style>
  <w:style w:type="character" w:customStyle="1" w:styleId="167">
    <w:name w:val="已访问的超链接1"/>
    <w:qFormat/>
    <w:uiPriority w:val="0"/>
    <w:rPr>
      <w:color w:val="800080"/>
      <w:u w:val="single"/>
    </w:rPr>
  </w:style>
  <w:style w:type="character" w:customStyle="1" w:styleId="168">
    <w:name w:val="超链接1"/>
    <w:qFormat/>
    <w:uiPriority w:val="0"/>
    <w:rPr>
      <w:color w:val="0000FF"/>
      <w:u w:val="single"/>
    </w:rPr>
  </w:style>
  <w:style w:type="character" w:customStyle="1" w:styleId="169">
    <w:name w:val="批注引用1"/>
    <w:semiHidden/>
    <w:qFormat/>
    <w:uiPriority w:val="0"/>
    <w:rPr>
      <w:sz w:val="21"/>
      <w:szCs w:val="21"/>
    </w:rPr>
  </w:style>
  <w:style w:type="character" w:customStyle="1" w:styleId="170">
    <w:name w:val="脚注引用1"/>
    <w:unhideWhenUsed/>
    <w:qFormat/>
    <w:uiPriority w:val="99"/>
    <w:rPr>
      <w:vertAlign w:val="superscript"/>
    </w:rPr>
  </w:style>
  <w:style w:type="paragraph" w:customStyle="1" w:styleId="171">
    <w:name w:val="正文首行缩进 21"/>
    <w:basedOn w:val="172"/>
    <w:next w:val="1"/>
    <w:qFormat/>
    <w:uiPriority w:val="0"/>
    <w:pPr>
      <w:spacing w:line="360" w:lineRule="auto"/>
      <w:ind w:firstLine="420"/>
    </w:pPr>
    <w:rPr>
      <w:rFonts w:ascii="宋体" w:hAnsi="宋体" w:eastAsia="宋体"/>
      <w:sz w:val="21"/>
      <w:szCs w:val="20"/>
    </w:rPr>
  </w:style>
  <w:style w:type="paragraph" w:customStyle="1" w:styleId="172">
    <w:name w:val="正文文本缩进1"/>
    <w:basedOn w:val="1"/>
    <w:next w:val="173"/>
    <w:qFormat/>
    <w:uiPriority w:val="0"/>
    <w:pPr>
      <w:ind w:firstLine="645"/>
    </w:pPr>
    <w:rPr>
      <w:rFonts w:ascii="楷体_GB2312" w:eastAsia="楷体_GB2312"/>
      <w:sz w:val="32"/>
      <w:szCs w:val="32"/>
    </w:rPr>
  </w:style>
  <w:style w:type="paragraph" w:customStyle="1" w:styleId="173">
    <w:name w:val="寄信人地址1"/>
    <w:basedOn w:val="1"/>
    <w:qFormat/>
    <w:uiPriority w:val="0"/>
    <w:rPr>
      <w:rFonts w:ascii="Arial" w:hAnsi="Arial"/>
    </w:rPr>
  </w:style>
  <w:style w:type="paragraph" w:customStyle="1" w:styleId="174">
    <w:name w:val="标题 41"/>
    <w:basedOn w:val="175"/>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75">
    <w:name w:val="Normal_20"/>
    <w:qFormat/>
    <w:uiPriority w:val="0"/>
    <w:rPr>
      <w:rFonts w:hint="default" w:ascii="黑体" w:hAnsi="黑体" w:eastAsia="黑体" w:cs="黑体"/>
      <w:b/>
      <w:sz w:val="32"/>
      <w:szCs w:val="24"/>
      <w:lang w:val="en-US" w:eastAsia="zh-CN" w:bidi="ar-SA"/>
    </w:rPr>
  </w:style>
  <w:style w:type="paragraph" w:customStyle="1" w:styleId="176">
    <w:name w:val="Body Text First Indent_2"/>
    <w:basedOn w:val="175"/>
    <w:qFormat/>
    <w:uiPriority w:val="0"/>
    <w:pPr>
      <w:spacing w:after="120"/>
      <w:ind w:firstLine="100"/>
    </w:pPr>
  </w:style>
  <w:style w:type="table" w:customStyle="1" w:styleId="177">
    <w:name w:val="无格式表格 11"/>
    <w:basedOn w:val="97"/>
    <w:qFormat/>
    <w:uiPriority w:val="59"/>
    <w:tblPr>
      <w:tblCellMar>
        <w:top w:w="0" w:type="dxa"/>
        <w:left w:w="0" w:type="dxa"/>
        <w:bottom w:w="0" w:type="dxa"/>
        <w:right w:w="0" w:type="dxa"/>
      </w:tblCellMar>
    </w:tblPr>
  </w:style>
  <w:style w:type="table" w:customStyle="1" w:styleId="178">
    <w:name w:val="无格式表格 21"/>
    <w:basedOn w:val="97"/>
    <w:qFormat/>
    <w:uiPriority w:val="59"/>
    <w:tblPr>
      <w:tblCellMar>
        <w:top w:w="0" w:type="dxa"/>
        <w:left w:w="0" w:type="dxa"/>
        <w:bottom w:w="0" w:type="dxa"/>
        <w:right w:w="0" w:type="dxa"/>
      </w:tblCellMar>
    </w:tblPr>
  </w:style>
  <w:style w:type="table" w:customStyle="1" w:styleId="179">
    <w:name w:val="无格式表格 31"/>
    <w:basedOn w:val="97"/>
    <w:qFormat/>
    <w:uiPriority w:val="99"/>
    <w:tblPr>
      <w:tblCellMar>
        <w:top w:w="0" w:type="dxa"/>
        <w:left w:w="0" w:type="dxa"/>
        <w:bottom w:w="0" w:type="dxa"/>
        <w:right w:w="0" w:type="dxa"/>
      </w:tblCellMar>
    </w:tblPr>
  </w:style>
  <w:style w:type="table" w:customStyle="1" w:styleId="180">
    <w:name w:val="无格式表格 41"/>
    <w:basedOn w:val="97"/>
    <w:qFormat/>
    <w:uiPriority w:val="99"/>
    <w:tblPr>
      <w:tblCellMar>
        <w:top w:w="0" w:type="dxa"/>
        <w:left w:w="0" w:type="dxa"/>
        <w:bottom w:w="0" w:type="dxa"/>
        <w:right w:w="0" w:type="dxa"/>
      </w:tblCellMar>
    </w:tblPr>
  </w:style>
  <w:style w:type="table" w:customStyle="1" w:styleId="181">
    <w:name w:val="无格式表格 51"/>
    <w:basedOn w:val="97"/>
    <w:qFormat/>
    <w:uiPriority w:val="99"/>
    <w:tblPr>
      <w:tblCellMar>
        <w:top w:w="0" w:type="dxa"/>
        <w:left w:w="0" w:type="dxa"/>
        <w:bottom w:w="0" w:type="dxa"/>
        <w:right w:w="0" w:type="dxa"/>
      </w:tblCellMar>
    </w:tblPr>
  </w:style>
  <w:style w:type="table" w:customStyle="1" w:styleId="182">
    <w:name w:val="网格表 1 浅色1"/>
    <w:basedOn w:val="97"/>
    <w:qFormat/>
    <w:uiPriority w:val="99"/>
    <w:tblPr>
      <w:tblCellMar>
        <w:top w:w="0" w:type="dxa"/>
        <w:left w:w="0" w:type="dxa"/>
        <w:bottom w:w="0" w:type="dxa"/>
        <w:right w:w="0" w:type="dxa"/>
      </w:tblCellMar>
    </w:tblPr>
  </w:style>
  <w:style w:type="table" w:customStyle="1" w:styleId="183">
    <w:name w:val="网格表 21"/>
    <w:basedOn w:val="97"/>
    <w:qFormat/>
    <w:uiPriority w:val="99"/>
    <w:tblPr>
      <w:tblCellMar>
        <w:top w:w="0" w:type="dxa"/>
        <w:left w:w="0" w:type="dxa"/>
        <w:bottom w:w="0" w:type="dxa"/>
        <w:right w:w="0" w:type="dxa"/>
      </w:tblCellMar>
    </w:tblPr>
  </w:style>
  <w:style w:type="table" w:customStyle="1" w:styleId="184">
    <w:name w:val="网格表 31"/>
    <w:basedOn w:val="97"/>
    <w:qFormat/>
    <w:uiPriority w:val="99"/>
    <w:tblPr>
      <w:tblCellMar>
        <w:top w:w="0" w:type="dxa"/>
        <w:left w:w="0" w:type="dxa"/>
        <w:bottom w:w="0" w:type="dxa"/>
        <w:right w:w="0" w:type="dxa"/>
      </w:tblCellMar>
    </w:tblPr>
  </w:style>
  <w:style w:type="table" w:customStyle="1" w:styleId="185">
    <w:name w:val="网格表 41"/>
    <w:basedOn w:val="97"/>
    <w:qFormat/>
    <w:uiPriority w:val="59"/>
    <w:tblPr>
      <w:tblCellMar>
        <w:top w:w="0" w:type="dxa"/>
        <w:left w:w="0" w:type="dxa"/>
        <w:bottom w:w="0" w:type="dxa"/>
        <w:right w:w="0" w:type="dxa"/>
      </w:tblCellMar>
    </w:tblPr>
  </w:style>
  <w:style w:type="table" w:customStyle="1" w:styleId="186">
    <w:name w:val="网格表 5 深色1"/>
    <w:basedOn w:val="97"/>
    <w:qFormat/>
    <w:uiPriority w:val="99"/>
    <w:tblPr>
      <w:tblCellMar>
        <w:top w:w="0" w:type="dxa"/>
        <w:left w:w="0" w:type="dxa"/>
        <w:bottom w:w="0" w:type="dxa"/>
        <w:right w:w="0" w:type="dxa"/>
      </w:tblCellMar>
    </w:tblPr>
  </w:style>
  <w:style w:type="table" w:customStyle="1" w:styleId="187">
    <w:name w:val="网格表 6 彩色1"/>
    <w:basedOn w:val="97"/>
    <w:qFormat/>
    <w:uiPriority w:val="99"/>
    <w:tblPr>
      <w:tblCellMar>
        <w:top w:w="0" w:type="dxa"/>
        <w:left w:w="0" w:type="dxa"/>
        <w:bottom w:w="0" w:type="dxa"/>
        <w:right w:w="0" w:type="dxa"/>
      </w:tblCellMar>
    </w:tblPr>
  </w:style>
  <w:style w:type="table" w:customStyle="1" w:styleId="188">
    <w:name w:val="网格表 7 彩色1"/>
    <w:basedOn w:val="97"/>
    <w:qFormat/>
    <w:uiPriority w:val="99"/>
    <w:tblPr>
      <w:tblCellMar>
        <w:top w:w="0" w:type="dxa"/>
        <w:left w:w="0" w:type="dxa"/>
        <w:bottom w:w="0" w:type="dxa"/>
        <w:right w:w="0" w:type="dxa"/>
      </w:tblCellMar>
    </w:tblPr>
  </w:style>
  <w:style w:type="table" w:customStyle="1" w:styleId="189">
    <w:name w:val="清单表 1 浅色1"/>
    <w:basedOn w:val="97"/>
    <w:qFormat/>
    <w:uiPriority w:val="99"/>
    <w:tblPr>
      <w:tblCellMar>
        <w:top w:w="0" w:type="dxa"/>
        <w:left w:w="0" w:type="dxa"/>
        <w:bottom w:w="0" w:type="dxa"/>
        <w:right w:w="0" w:type="dxa"/>
      </w:tblCellMar>
    </w:tblPr>
  </w:style>
  <w:style w:type="table" w:customStyle="1" w:styleId="190">
    <w:name w:val="清单表 21"/>
    <w:basedOn w:val="97"/>
    <w:qFormat/>
    <w:uiPriority w:val="99"/>
    <w:tblPr>
      <w:tblCellMar>
        <w:top w:w="0" w:type="dxa"/>
        <w:left w:w="0" w:type="dxa"/>
        <w:bottom w:w="0" w:type="dxa"/>
        <w:right w:w="0" w:type="dxa"/>
      </w:tblCellMar>
    </w:tblPr>
  </w:style>
  <w:style w:type="table" w:customStyle="1" w:styleId="191">
    <w:name w:val="清单表 31"/>
    <w:basedOn w:val="97"/>
    <w:qFormat/>
    <w:uiPriority w:val="99"/>
    <w:tblPr>
      <w:tblCellMar>
        <w:top w:w="0" w:type="dxa"/>
        <w:left w:w="0" w:type="dxa"/>
        <w:bottom w:w="0" w:type="dxa"/>
        <w:right w:w="0" w:type="dxa"/>
      </w:tblCellMar>
    </w:tblPr>
  </w:style>
  <w:style w:type="table" w:customStyle="1" w:styleId="192">
    <w:name w:val="清单表 41"/>
    <w:basedOn w:val="97"/>
    <w:qFormat/>
    <w:uiPriority w:val="99"/>
    <w:tblPr>
      <w:tblCellMar>
        <w:top w:w="0" w:type="dxa"/>
        <w:left w:w="0" w:type="dxa"/>
        <w:bottom w:w="0" w:type="dxa"/>
        <w:right w:w="0" w:type="dxa"/>
      </w:tblCellMar>
    </w:tblPr>
  </w:style>
  <w:style w:type="table" w:customStyle="1" w:styleId="193">
    <w:name w:val="清单表 5 深色1"/>
    <w:basedOn w:val="97"/>
    <w:qFormat/>
    <w:uiPriority w:val="99"/>
    <w:tblPr>
      <w:tblCellMar>
        <w:top w:w="0" w:type="dxa"/>
        <w:left w:w="0" w:type="dxa"/>
        <w:bottom w:w="0" w:type="dxa"/>
        <w:right w:w="0" w:type="dxa"/>
      </w:tblCellMar>
    </w:tblPr>
  </w:style>
  <w:style w:type="table" w:customStyle="1" w:styleId="194">
    <w:name w:val="清单表 6 彩色1"/>
    <w:basedOn w:val="97"/>
    <w:qFormat/>
    <w:uiPriority w:val="99"/>
    <w:tblPr>
      <w:tblCellMar>
        <w:top w:w="0" w:type="dxa"/>
        <w:left w:w="0" w:type="dxa"/>
        <w:bottom w:w="0" w:type="dxa"/>
        <w:right w:w="0" w:type="dxa"/>
      </w:tblCellMar>
    </w:tblPr>
  </w:style>
  <w:style w:type="table" w:customStyle="1" w:styleId="195">
    <w:name w:val="清单表 7 彩色1"/>
    <w:basedOn w:val="97"/>
    <w:qFormat/>
    <w:uiPriority w:val="99"/>
    <w:tblPr>
      <w:tblCellMar>
        <w:top w:w="0" w:type="dxa"/>
        <w:left w:w="0" w:type="dxa"/>
        <w:bottom w:w="0" w:type="dxa"/>
        <w:right w:w="0" w:type="dxa"/>
      </w:tblCellMar>
    </w:tblPr>
  </w:style>
  <w:style w:type="paragraph" w:customStyle="1" w:styleId="196">
    <w:name w:val="TOC 标题1"/>
    <w:unhideWhenUsed/>
    <w:qFormat/>
    <w:uiPriority w:val="39"/>
    <w:rPr>
      <w:rFonts w:hint="default" w:ascii="Times New Roman" w:hAnsi="Times New Roman" w:eastAsia="宋体" w:cs="Times New Roman"/>
      <w:lang w:val="en-US" w:eastAsia="zh-CN" w:bidi="ar-SA"/>
    </w:rPr>
  </w:style>
  <w:style w:type="paragraph" w:customStyle="1" w:styleId="197">
    <w:name w:val="TOC 标题111"/>
    <w:unhideWhenUsed/>
    <w:qFormat/>
    <w:uiPriority w:val="39"/>
    <w:rPr>
      <w:rFonts w:hint="default" w:ascii="Times New Roman" w:hAnsi="Times New Roman" w:eastAsia="宋体" w:cs="Times New Roman"/>
      <w:lang w:val="en-US" w:eastAsia="zh-CN" w:bidi="ar-SA"/>
    </w:rPr>
  </w:style>
  <w:style w:type="paragraph" w:customStyle="1" w:styleId="198">
    <w:name w:val="正文_17"/>
    <w:next w:val="19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99">
    <w:name w:val="标题 4_1"/>
    <w:basedOn w:val="198"/>
    <w:next w:val="198"/>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200">
    <w:name w:val="Heading 1 Char"/>
    <w:qFormat/>
    <w:uiPriority w:val="9"/>
    <w:rPr>
      <w:rFonts w:ascii="Arial" w:hAnsi="Arial" w:eastAsia="Arial" w:cs="Arial"/>
      <w:sz w:val="40"/>
      <w:szCs w:val="40"/>
    </w:rPr>
  </w:style>
  <w:style w:type="character" w:customStyle="1" w:styleId="201">
    <w:name w:val="Heading 2 Char"/>
    <w:qFormat/>
    <w:uiPriority w:val="9"/>
    <w:rPr>
      <w:rFonts w:ascii="Arial" w:hAnsi="Arial" w:eastAsia="Arial" w:cs="Arial"/>
      <w:sz w:val="34"/>
    </w:rPr>
  </w:style>
  <w:style w:type="character" w:customStyle="1" w:styleId="202">
    <w:name w:val="Heading 3 Char"/>
    <w:qFormat/>
    <w:uiPriority w:val="9"/>
    <w:rPr>
      <w:rFonts w:ascii="Arial" w:hAnsi="Arial" w:eastAsia="Arial" w:cs="Arial"/>
      <w:sz w:val="30"/>
      <w:szCs w:val="30"/>
    </w:rPr>
  </w:style>
  <w:style w:type="character" w:customStyle="1" w:styleId="203">
    <w:name w:val="Heading 4 Char"/>
    <w:qFormat/>
    <w:uiPriority w:val="9"/>
    <w:rPr>
      <w:rFonts w:ascii="Arial" w:hAnsi="Arial" w:eastAsia="Arial" w:cs="Arial"/>
      <w:b/>
      <w:bCs/>
      <w:sz w:val="26"/>
      <w:szCs w:val="26"/>
    </w:rPr>
  </w:style>
  <w:style w:type="character" w:customStyle="1" w:styleId="204">
    <w:name w:val="Heading 5 Char"/>
    <w:qFormat/>
    <w:uiPriority w:val="9"/>
    <w:rPr>
      <w:rFonts w:ascii="Arial" w:hAnsi="Arial" w:eastAsia="Arial" w:cs="Arial"/>
      <w:b/>
      <w:bCs/>
      <w:sz w:val="24"/>
      <w:szCs w:val="24"/>
    </w:rPr>
  </w:style>
  <w:style w:type="character" w:customStyle="1" w:styleId="205">
    <w:name w:val="Heading 6 Char"/>
    <w:qFormat/>
    <w:uiPriority w:val="9"/>
    <w:rPr>
      <w:rFonts w:ascii="Arial" w:hAnsi="Arial" w:eastAsia="Arial" w:cs="Arial"/>
      <w:b/>
      <w:bCs/>
      <w:sz w:val="22"/>
      <w:szCs w:val="22"/>
    </w:rPr>
  </w:style>
  <w:style w:type="character" w:customStyle="1" w:styleId="206">
    <w:name w:val="Heading 7 Char"/>
    <w:qFormat/>
    <w:uiPriority w:val="9"/>
    <w:rPr>
      <w:rFonts w:ascii="Arial" w:hAnsi="Arial" w:eastAsia="Arial" w:cs="Arial"/>
      <w:b/>
      <w:bCs/>
      <w:i/>
      <w:iCs/>
      <w:sz w:val="22"/>
      <w:szCs w:val="22"/>
    </w:rPr>
  </w:style>
  <w:style w:type="character" w:customStyle="1" w:styleId="207">
    <w:name w:val="Heading 8 Char"/>
    <w:qFormat/>
    <w:uiPriority w:val="9"/>
    <w:rPr>
      <w:rFonts w:ascii="Arial" w:hAnsi="Arial" w:eastAsia="Arial" w:cs="Arial"/>
      <w:i/>
      <w:iCs/>
      <w:sz w:val="22"/>
      <w:szCs w:val="22"/>
    </w:rPr>
  </w:style>
  <w:style w:type="character" w:customStyle="1" w:styleId="208">
    <w:name w:val="Heading 9 Char"/>
    <w:qFormat/>
    <w:uiPriority w:val="9"/>
    <w:rPr>
      <w:rFonts w:ascii="Arial" w:hAnsi="Arial" w:eastAsia="Arial" w:cs="Arial"/>
      <w:i/>
      <w:iCs/>
      <w:sz w:val="21"/>
      <w:szCs w:val="21"/>
    </w:rPr>
  </w:style>
  <w:style w:type="character" w:customStyle="1" w:styleId="209">
    <w:name w:val="Title Char"/>
    <w:qFormat/>
    <w:uiPriority w:val="10"/>
    <w:rPr>
      <w:sz w:val="48"/>
      <w:szCs w:val="48"/>
    </w:rPr>
  </w:style>
  <w:style w:type="character" w:customStyle="1" w:styleId="210">
    <w:name w:val="Subtitle Char"/>
    <w:qFormat/>
    <w:uiPriority w:val="11"/>
    <w:rPr>
      <w:sz w:val="24"/>
      <w:szCs w:val="24"/>
    </w:rPr>
  </w:style>
  <w:style w:type="character" w:customStyle="1" w:styleId="211">
    <w:name w:val="Quote Char"/>
    <w:qFormat/>
    <w:uiPriority w:val="29"/>
    <w:rPr>
      <w:i/>
    </w:rPr>
  </w:style>
  <w:style w:type="character" w:customStyle="1" w:styleId="212">
    <w:name w:val="Intense Quote Char"/>
    <w:qFormat/>
    <w:uiPriority w:val="30"/>
    <w:rPr>
      <w:i/>
    </w:rPr>
  </w:style>
  <w:style w:type="character" w:customStyle="1" w:styleId="213">
    <w:name w:val="Caption Char"/>
    <w:qFormat/>
    <w:uiPriority w:val="99"/>
  </w:style>
  <w:style w:type="character" w:customStyle="1" w:styleId="214">
    <w:name w:val="Footnote Text Char"/>
    <w:qFormat/>
    <w:uiPriority w:val="99"/>
    <w:rPr>
      <w:sz w:val="18"/>
    </w:rPr>
  </w:style>
  <w:style w:type="character" w:customStyle="1" w:styleId="215">
    <w:name w:val="Endnote Text Char"/>
    <w:qFormat/>
    <w:uiPriority w:val="99"/>
    <w:rPr>
      <w:sz w:val="20"/>
    </w:rPr>
  </w:style>
  <w:style w:type="paragraph" w:customStyle="1" w:styleId="216">
    <w:name w:val="列表段落1"/>
    <w:basedOn w:val="1"/>
    <w:qFormat/>
    <w:uiPriority w:val="0"/>
    <w:pPr>
      <w:ind w:left="720"/>
      <w:contextualSpacing/>
    </w:pPr>
  </w:style>
  <w:style w:type="paragraph" w:customStyle="1" w:styleId="217">
    <w:name w:val="无间隔1"/>
    <w:basedOn w:val="218"/>
    <w:qFormat/>
    <w:uiPriority w:val="99"/>
    <w:rPr>
      <w:rFonts w:ascii="Times New Roman" w:hAnsi="Times New Roman" w:eastAsia="宋体" w:cs="Times New Roman"/>
      <w:lang w:val="en-US" w:eastAsia="zh-CN" w:bidi="ar-SA"/>
    </w:rPr>
  </w:style>
  <w:style w:type="paragraph" w:customStyle="1" w:styleId="218">
    <w:name w:val="Normal"/>
    <w:next w:val="219"/>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219">
    <w:name w:val="Heading 3"/>
    <w:basedOn w:val="218"/>
    <w:next w:val="218"/>
    <w:qFormat/>
    <w:uiPriority w:val="0"/>
    <w:pPr>
      <w:keepNext/>
      <w:keepLines/>
      <w:spacing w:before="260" w:after="260" w:line="413" w:lineRule="auto"/>
      <w:outlineLvl w:val="2"/>
    </w:pPr>
    <w:rPr>
      <w:rFonts w:ascii="Times New Roman" w:hAnsi="Times New Roman" w:eastAsia="Times New Roman"/>
      <w:b/>
      <w:sz w:val="32"/>
      <w:szCs w:val="20"/>
    </w:rPr>
  </w:style>
  <w:style w:type="paragraph" w:customStyle="1" w:styleId="220">
    <w:name w:val="引用1"/>
    <w:basedOn w:val="1"/>
    <w:next w:val="1"/>
    <w:link w:val="221"/>
    <w:qFormat/>
    <w:uiPriority w:val="29"/>
    <w:pPr>
      <w:ind w:left="720" w:right="720"/>
    </w:pPr>
    <w:rPr>
      <w:i/>
    </w:rPr>
  </w:style>
  <w:style w:type="character" w:customStyle="1" w:styleId="221">
    <w:name w:val="引用 字符"/>
    <w:link w:val="220"/>
    <w:qFormat/>
    <w:uiPriority w:val="29"/>
    <w:rPr>
      <w:i/>
    </w:rPr>
  </w:style>
  <w:style w:type="paragraph" w:customStyle="1" w:styleId="222">
    <w:name w:val="明显引用1"/>
    <w:basedOn w:val="1"/>
    <w:next w:val="1"/>
    <w:link w:val="22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23">
    <w:name w:val="明显引用 字符"/>
    <w:link w:val="222"/>
    <w:qFormat/>
    <w:uiPriority w:val="30"/>
    <w:rPr>
      <w:i/>
    </w:rPr>
  </w:style>
  <w:style w:type="character" w:customStyle="1" w:styleId="224">
    <w:name w:val="Header Char"/>
    <w:qFormat/>
    <w:uiPriority w:val="99"/>
  </w:style>
  <w:style w:type="character" w:customStyle="1" w:styleId="225">
    <w:name w:val="Footer Char"/>
    <w:qFormat/>
    <w:uiPriority w:val="99"/>
  </w:style>
  <w:style w:type="table" w:customStyle="1" w:styleId="226">
    <w:name w:val="Table Grid Light"/>
    <w:basedOn w:val="97"/>
    <w:qFormat/>
    <w:uiPriority w:val="59"/>
    <w:tblPr>
      <w:tblCellMar>
        <w:top w:w="0" w:type="dxa"/>
        <w:left w:w="0" w:type="dxa"/>
        <w:bottom w:w="0" w:type="dxa"/>
        <w:right w:w="0" w:type="dxa"/>
      </w:tblCellMar>
    </w:tblPr>
  </w:style>
  <w:style w:type="table" w:customStyle="1" w:styleId="227">
    <w:name w:val="Grid Table 1 Light - Accent 1"/>
    <w:basedOn w:val="97"/>
    <w:qFormat/>
    <w:uiPriority w:val="99"/>
    <w:tblPr>
      <w:tblCellMar>
        <w:top w:w="0" w:type="dxa"/>
        <w:left w:w="0" w:type="dxa"/>
        <w:bottom w:w="0" w:type="dxa"/>
        <w:right w:w="0" w:type="dxa"/>
      </w:tblCellMar>
    </w:tblPr>
  </w:style>
  <w:style w:type="table" w:customStyle="1" w:styleId="228">
    <w:name w:val="Grid Table 1 Light - Accent 2"/>
    <w:basedOn w:val="97"/>
    <w:qFormat/>
    <w:uiPriority w:val="99"/>
    <w:tblPr>
      <w:tblCellMar>
        <w:top w:w="0" w:type="dxa"/>
        <w:left w:w="0" w:type="dxa"/>
        <w:bottom w:w="0" w:type="dxa"/>
        <w:right w:w="0" w:type="dxa"/>
      </w:tblCellMar>
    </w:tblPr>
  </w:style>
  <w:style w:type="table" w:customStyle="1" w:styleId="229">
    <w:name w:val="Grid Table 1 Light - Accent 3"/>
    <w:basedOn w:val="97"/>
    <w:qFormat/>
    <w:uiPriority w:val="99"/>
    <w:tblPr>
      <w:tblCellMar>
        <w:top w:w="0" w:type="dxa"/>
        <w:left w:w="0" w:type="dxa"/>
        <w:bottom w:w="0" w:type="dxa"/>
        <w:right w:w="0" w:type="dxa"/>
      </w:tblCellMar>
    </w:tblPr>
  </w:style>
  <w:style w:type="table" w:customStyle="1" w:styleId="230">
    <w:name w:val="Grid Table 1 Light - Accent 4"/>
    <w:basedOn w:val="97"/>
    <w:qFormat/>
    <w:uiPriority w:val="99"/>
    <w:tblPr>
      <w:tblCellMar>
        <w:top w:w="0" w:type="dxa"/>
        <w:left w:w="0" w:type="dxa"/>
        <w:bottom w:w="0" w:type="dxa"/>
        <w:right w:w="0" w:type="dxa"/>
      </w:tblCellMar>
    </w:tblPr>
  </w:style>
  <w:style w:type="table" w:customStyle="1" w:styleId="231">
    <w:name w:val="Grid Table 1 Light - Accent 5"/>
    <w:basedOn w:val="97"/>
    <w:qFormat/>
    <w:uiPriority w:val="99"/>
    <w:tblPr>
      <w:tblCellMar>
        <w:top w:w="0" w:type="dxa"/>
        <w:left w:w="0" w:type="dxa"/>
        <w:bottom w:w="0" w:type="dxa"/>
        <w:right w:w="0" w:type="dxa"/>
      </w:tblCellMar>
    </w:tblPr>
  </w:style>
  <w:style w:type="table" w:customStyle="1" w:styleId="232">
    <w:name w:val="Grid Table 1 Light - Accent 6"/>
    <w:basedOn w:val="97"/>
    <w:qFormat/>
    <w:uiPriority w:val="99"/>
    <w:tblPr>
      <w:tblCellMar>
        <w:top w:w="0" w:type="dxa"/>
        <w:left w:w="0" w:type="dxa"/>
        <w:bottom w:w="0" w:type="dxa"/>
        <w:right w:w="0" w:type="dxa"/>
      </w:tblCellMar>
    </w:tblPr>
  </w:style>
  <w:style w:type="table" w:customStyle="1" w:styleId="233">
    <w:name w:val="Grid Table 2 - Accent 1"/>
    <w:basedOn w:val="97"/>
    <w:qFormat/>
    <w:uiPriority w:val="99"/>
    <w:tblPr>
      <w:tblCellMar>
        <w:top w:w="0" w:type="dxa"/>
        <w:left w:w="0" w:type="dxa"/>
        <w:bottom w:w="0" w:type="dxa"/>
        <w:right w:w="0" w:type="dxa"/>
      </w:tblCellMar>
    </w:tblPr>
  </w:style>
  <w:style w:type="table" w:customStyle="1" w:styleId="234">
    <w:name w:val="Grid Table 2 - Accent 2"/>
    <w:basedOn w:val="97"/>
    <w:qFormat/>
    <w:uiPriority w:val="99"/>
    <w:tblPr>
      <w:tblCellMar>
        <w:top w:w="0" w:type="dxa"/>
        <w:left w:w="0" w:type="dxa"/>
        <w:bottom w:w="0" w:type="dxa"/>
        <w:right w:w="0" w:type="dxa"/>
      </w:tblCellMar>
    </w:tblPr>
  </w:style>
  <w:style w:type="table" w:customStyle="1" w:styleId="235">
    <w:name w:val="Grid Table 2 - Accent 3"/>
    <w:basedOn w:val="97"/>
    <w:qFormat/>
    <w:uiPriority w:val="99"/>
    <w:tblPr>
      <w:tblCellMar>
        <w:top w:w="0" w:type="dxa"/>
        <w:left w:w="0" w:type="dxa"/>
        <w:bottom w:w="0" w:type="dxa"/>
        <w:right w:w="0" w:type="dxa"/>
      </w:tblCellMar>
    </w:tblPr>
  </w:style>
  <w:style w:type="table" w:customStyle="1" w:styleId="236">
    <w:name w:val="Grid Table 2 - Accent 4"/>
    <w:basedOn w:val="97"/>
    <w:qFormat/>
    <w:uiPriority w:val="99"/>
    <w:tblPr>
      <w:tblCellMar>
        <w:top w:w="0" w:type="dxa"/>
        <w:left w:w="0" w:type="dxa"/>
        <w:bottom w:w="0" w:type="dxa"/>
        <w:right w:w="0" w:type="dxa"/>
      </w:tblCellMar>
    </w:tblPr>
  </w:style>
  <w:style w:type="table" w:customStyle="1" w:styleId="237">
    <w:name w:val="Grid Table 2 - Accent 5"/>
    <w:basedOn w:val="97"/>
    <w:qFormat/>
    <w:uiPriority w:val="99"/>
    <w:tblPr>
      <w:tblCellMar>
        <w:top w:w="0" w:type="dxa"/>
        <w:left w:w="0" w:type="dxa"/>
        <w:bottom w:w="0" w:type="dxa"/>
        <w:right w:w="0" w:type="dxa"/>
      </w:tblCellMar>
    </w:tblPr>
  </w:style>
  <w:style w:type="table" w:customStyle="1" w:styleId="238">
    <w:name w:val="Grid Table 2 - Accent 6"/>
    <w:basedOn w:val="97"/>
    <w:qFormat/>
    <w:uiPriority w:val="99"/>
    <w:tblPr>
      <w:tblCellMar>
        <w:top w:w="0" w:type="dxa"/>
        <w:left w:w="0" w:type="dxa"/>
        <w:bottom w:w="0" w:type="dxa"/>
        <w:right w:w="0" w:type="dxa"/>
      </w:tblCellMar>
    </w:tblPr>
  </w:style>
  <w:style w:type="table" w:customStyle="1" w:styleId="239">
    <w:name w:val="Grid Table 3 - Accent 1"/>
    <w:basedOn w:val="97"/>
    <w:qFormat/>
    <w:uiPriority w:val="99"/>
    <w:tblPr>
      <w:tblCellMar>
        <w:top w:w="0" w:type="dxa"/>
        <w:left w:w="0" w:type="dxa"/>
        <w:bottom w:w="0" w:type="dxa"/>
        <w:right w:w="0" w:type="dxa"/>
      </w:tblCellMar>
    </w:tblPr>
  </w:style>
  <w:style w:type="table" w:customStyle="1" w:styleId="240">
    <w:name w:val="Grid Table 3 - Accent 2"/>
    <w:basedOn w:val="97"/>
    <w:qFormat/>
    <w:uiPriority w:val="99"/>
    <w:tblPr>
      <w:tblCellMar>
        <w:top w:w="0" w:type="dxa"/>
        <w:left w:w="0" w:type="dxa"/>
        <w:bottom w:w="0" w:type="dxa"/>
        <w:right w:w="0" w:type="dxa"/>
      </w:tblCellMar>
    </w:tblPr>
  </w:style>
  <w:style w:type="table" w:customStyle="1" w:styleId="241">
    <w:name w:val="Grid Table 3 - Accent 3"/>
    <w:basedOn w:val="97"/>
    <w:qFormat/>
    <w:uiPriority w:val="99"/>
    <w:tblPr>
      <w:tblCellMar>
        <w:top w:w="0" w:type="dxa"/>
        <w:left w:w="0" w:type="dxa"/>
        <w:bottom w:w="0" w:type="dxa"/>
        <w:right w:w="0" w:type="dxa"/>
      </w:tblCellMar>
    </w:tblPr>
  </w:style>
  <w:style w:type="table" w:customStyle="1" w:styleId="242">
    <w:name w:val="Grid Table 3 - Accent 4"/>
    <w:basedOn w:val="97"/>
    <w:qFormat/>
    <w:uiPriority w:val="99"/>
    <w:tblPr>
      <w:tblCellMar>
        <w:top w:w="0" w:type="dxa"/>
        <w:left w:w="0" w:type="dxa"/>
        <w:bottom w:w="0" w:type="dxa"/>
        <w:right w:w="0" w:type="dxa"/>
      </w:tblCellMar>
    </w:tblPr>
  </w:style>
  <w:style w:type="table" w:customStyle="1" w:styleId="243">
    <w:name w:val="Grid Table 3 - Accent 5"/>
    <w:basedOn w:val="97"/>
    <w:qFormat/>
    <w:uiPriority w:val="99"/>
    <w:tblPr>
      <w:tblCellMar>
        <w:top w:w="0" w:type="dxa"/>
        <w:left w:w="0" w:type="dxa"/>
        <w:bottom w:w="0" w:type="dxa"/>
        <w:right w:w="0" w:type="dxa"/>
      </w:tblCellMar>
    </w:tblPr>
  </w:style>
  <w:style w:type="table" w:customStyle="1" w:styleId="244">
    <w:name w:val="Grid Table 3 - Accent 6"/>
    <w:basedOn w:val="97"/>
    <w:qFormat/>
    <w:uiPriority w:val="99"/>
    <w:tblPr>
      <w:tblCellMar>
        <w:top w:w="0" w:type="dxa"/>
        <w:left w:w="0" w:type="dxa"/>
        <w:bottom w:w="0" w:type="dxa"/>
        <w:right w:w="0" w:type="dxa"/>
      </w:tblCellMar>
    </w:tblPr>
  </w:style>
  <w:style w:type="table" w:customStyle="1" w:styleId="245">
    <w:name w:val="Grid Table 4 - Accent 1"/>
    <w:basedOn w:val="97"/>
    <w:qFormat/>
    <w:uiPriority w:val="59"/>
    <w:tblPr>
      <w:tblCellMar>
        <w:top w:w="0" w:type="dxa"/>
        <w:left w:w="0" w:type="dxa"/>
        <w:bottom w:w="0" w:type="dxa"/>
        <w:right w:w="0" w:type="dxa"/>
      </w:tblCellMar>
    </w:tblPr>
  </w:style>
  <w:style w:type="table" w:customStyle="1" w:styleId="246">
    <w:name w:val="Grid Table 4 - Accent 2"/>
    <w:basedOn w:val="97"/>
    <w:qFormat/>
    <w:uiPriority w:val="59"/>
    <w:tblPr>
      <w:tblCellMar>
        <w:top w:w="0" w:type="dxa"/>
        <w:left w:w="0" w:type="dxa"/>
        <w:bottom w:w="0" w:type="dxa"/>
        <w:right w:w="0" w:type="dxa"/>
      </w:tblCellMar>
    </w:tblPr>
  </w:style>
  <w:style w:type="table" w:customStyle="1" w:styleId="247">
    <w:name w:val="Grid Table 4 - Accent 3"/>
    <w:basedOn w:val="97"/>
    <w:qFormat/>
    <w:uiPriority w:val="59"/>
    <w:tblPr>
      <w:tblCellMar>
        <w:top w:w="0" w:type="dxa"/>
        <w:left w:w="0" w:type="dxa"/>
        <w:bottom w:w="0" w:type="dxa"/>
        <w:right w:w="0" w:type="dxa"/>
      </w:tblCellMar>
    </w:tblPr>
  </w:style>
  <w:style w:type="table" w:customStyle="1" w:styleId="248">
    <w:name w:val="Grid Table 4 - Accent 4"/>
    <w:basedOn w:val="97"/>
    <w:qFormat/>
    <w:uiPriority w:val="59"/>
    <w:tblPr>
      <w:tblCellMar>
        <w:top w:w="0" w:type="dxa"/>
        <w:left w:w="0" w:type="dxa"/>
        <w:bottom w:w="0" w:type="dxa"/>
        <w:right w:w="0" w:type="dxa"/>
      </w:tblCellMar>
    </w:tblPr>
  </w:style>
  <w:style w:type="table" w:customStyle="1" w:styleId="249">
    <w:name w:val="Grid Table 4 - Accent 5"/>
    <w:basedOn w:val="97"/>
    <w:qFormat/>
    <w:uiPriority w:val="59"/>
    <w:tblPr>
      <w:tblCellMar>
        <w:top w:w="0" w:type="dxa"/>
        <w:left w:w="0" w:type="dxa"/>
        <w:bottom w:w="0" w:type="dxa"/>
        <w:right w:w="0" w:type="dxa"/>
      </w:tblCellMar>
    </w:tblPr>
  </w:style>
  <w:style w:type="table" w:customStyle="1" w:styleId="250">
    <w:name w:val="Grid Table 4 - Accent 6"/>
    <w:basedOn w:val="97"/>
    <w:qFormat/>
    <w:uiPriority w:val="59"/>
    <w:tblPr>
      <w:tblCellMar>
        <w:top w:w="0" w:type="dxa"/>
        <w:left w:w="0" w:type="dxa"/>
        <w:bottom w:w="0" w:type="dxa"/>
        <w:right w:w="0" w:type="dxa"/>
      </w:tblCellMar>
    </w:tblPr>
  </w:style>
  <w:style w:type="table" w:customStyle="1" w:styleId="251">
    <w:name w:val="Grid Table 5 Dark- Accent 1"/>
    <w:basedOn w:val="97"/>
    <w:qFormat/>
    <w:uiPriority w:val="99"/>
    <w:tblPr>
      <w:tblCellMar>
        <w:top w:w="0" w:type="dxa"/>
        <w:left w:w="0" w:type="dxa"/>
        <w:bottom w:w="0" w:type="dxa"/>
        <w:right w:w="0" w:type="dxa"/>
      </w:tblCellMar>
    </w:tblPr>
  </w:style>
  <w:style w:type="table" w:customStyle="1" w:styleId="252">
    <w:name w:val="Grid Table 5 Dark - Accent 2"/>
    <w:basedOn w:val="97"/>
    <w:qFormat/>
    <w:uiPriority w:val="99"/>
    <w:tblPr>
      <w:tblCellMar>
        <w:top w:w="0" w:type="dxa"/>
        <w:left w:w="0" w:type="dxa"/>
        <w:bottom w:w="0" w:type="dxa"/>
        <w:right w:w="0" w:type="dxa"/>
      </w:tblCellMar>
    </w:tblPr>
  </w:style>
  <w:style w:type="table" w:customStyle="1" w:styleId="253">
    <w:name w:val="Grid Table 5 Dark - Accent 3"/>
    <w:basedOn w:val="97"/>
    <w:qFormat/>
    <w:uiPriority w:val="99"/>
    <w:tblPr>
      <w:tblCellMar>
        <w:top w:w="0" w:type="dxa"/>
        <w:left w:w="0" w:type="dxa"/>
        <w:bottom w:w="0" w:type="dxa"/>
        <w:right w:w="0" w:type="dxa"/>
      </w:tblCellMar>
    </w:tblPr>
  </w:style>
  <w:style w:type="table" w:customStyle="1" w:styleId="254">
    <w:name w:val="Grid Table 5 Dark- Accent 4"/>
    <w:basedOn w:val="97"/>
    <w:qFormat/>
    <w:uiPriority w:val="99"/>
    <w:tblPr>
      <w:tblCellMar>
        <w:top w:w="0" w:type="dxa"/>
        <w:left w:w="0" w:type="dxa"/>
        <w:bottom w:w="0" w:type="dxa"/>
        <w:right w:w="0" w:type="dxa"/>
      </w:tblCellMar>
    </w:tblPr>
  </w:style>
  <w:style w:type="table" w:customStyle="1" w:styleId="255">
    <w:name w:val="Grid Table 5 Dark - Accent 5"/>
    <w:basedOn w:val="97"/>
    <w:qFormat/>
    <w:uiPriority w:val="99"/>
    <w:tblPr>
      <w:tblCellMar>
        <w:top w:w="0" w:type="dxa"/>
        <w:left w:w="0" w:type="dxa"/>
        <w:bottom w:w="0" w:type="dxa"/>
        <w:right w:w="0" w:type="dxa"/>
      </w:tblCellMar>
    </w:tblPr>
  </w:style>
  <w:style w:type="table" w:customStyle="1" w:styleId="256">
    <w:name w:val="Grid Table 5 Dark - Accent 6"/>
    <w:basedOn w:val="97"/>
    <w:qFormat/>
    <w:uiPriority w:val="99"/>
    <w:tblPr>
      <w:tblCellMar>
        <w:top w:w="0" w:type="dxa"/>
        <w:left w:w="0" w:type="dxa"/>
        <w:bottom w:w="0" w:type="dxa"/>
        <w:right w:w="0" w:type="dxa"/>
      </w:tblCellMar>
    </w:tblPr>
  </w:style>
  <w:style w:type="table" w:customStyle="1" w:styleId="257">
    <w:name w:val="Grid Table 6 Colorful - Accent 1"/>
    <w:basedOn w:val="97"/>
    <w:qFormat/>
    <w:uiPriority w:val="99"/>
    <w:tblPr>
      <w:tblCellMar>
        <w:top w:w="0" w:type="dxa"/>
        <w:left w:w="0" w:type="dxa"/>
        <w:bottom w:w="0" w:type="dxa"/>
        <w:right w:w="0" w:type="dxa"/>
      </w:tblCellMar>
    </w:tblPr>
  </w:style>
  <w:style w:type="table" w:customStyle="1" w:styleId="258">
    <w:name w:val="Grid Table 6 Colorful - Accent 2"/>
    <w:basedOn w:val="97"/>
    <w:qFormat/>
    <w:uiPriority w:val="99"/>
    <w:tblPr>
      <w:tblCellMar>
        <w:top w:w="0" w:type="dxa"/>
        <w:left w:w="0" w:type="dxa"/>
        <w:bottom w:w="0" w:type="dxa"/>
        <w:right w:w="0" w:type="dxa"/>
      </w:tblCellMar>
    </w:tblPr>
  </w:style>
  <w:style w:type="table" w:customStyle="1" w:styleId="259">
    <w:name w:val="Grid Table 6 Colorful - Accent 3"/>
    <w:basedOn w:val="97"/>
    <w:qFormat/>
    <w:uiPriority w:val="99"/>
    <w:tblPr>
      <w:tblCellMar>
        <w:top w:w="0" w:type="dxa"/>
        <w:left w:w="0" w:type="dxa"/>
        <w:bottom w:w="0" w:type="dxa"/>
        <w:right w:w="0" w:type="dxa"/>
      </w:tblCellMar>
    </w:tblPr>
  </w:style>
  <w:style w:type="table" w:customStyle="1" w:styleId="260">
    <w:name w:val="Grid Table 6 Colorful - Accent 4"/>
    <w:basedOn w:val="97"/>
    <w:qFormat/>
    <w:uiPriority w:val="99"/>
    <w:tblPr>
      <w:tblCellMar>
        <w:top w:w="0" w:type="dxa"/>
        <w:left w:w="0" w:type="dxa"/>
        <w:bottom w:w="0" w:type="dxa"/>
        <w:right w:w="0" w:type="dxa"/>
      </w:tblCellMar>
    </w:tblPr>
  </w:style>
  <w:style w:type="table" w:customStyle="1" w:styleId="261">
    <w:name w:val="Grid Table 6 Colorful - Accent 5"/>
    <w:basedOn w:val="97"/>
    <w:qFormat/>
    <w:uiPriority w:val="99"/>
    <w:tblPr>
      <w:tblCellMar>
        <w:top w:w="0" w:type="dxa"/>
        <w:left w:w="0" w:type="dxa"/>
        <w:bottom w:w="0" w:type="dxa"/>
        <w:right w:w="0" w:type="dxa"/>
      </w:tblCellMar>
    </w:tblPr>
  </w:style>
  <w:style w:type="table" w:customStyle="1" w:styleId="262">
    <w:name w:val="Grid Table 6 Colorful - Accent 6"/>
    <w:basedOn w:val="97"/>
    <w:qFormat/>
    <w:uiPriority w:val="99"/>
    <w:tblPr>
      <w:tblCellMar>
        <w:top w:w="0" w:type="dxa"/>
        <w:left w:w="0" w:type="dxa"/>
        <w:bottom w:w="0" w:type="dxa"/>
        <w:right w:w="0" w:type="dxa"/>
      </w:tblCellMar>
    </w:tblPr>
  </w:style>
  <w:style w:type="table" w:customStyle="1" w:styleId="263">
    <w:name w:val="Grid Table 7 Colorful - Accent 1"/>
    <w:basedOn w:val="97"/>
    <w:qFormat/>
    <w:uiPriority w:val="99"/>
    <w:tblPr>
      <w:tblCellMar>
        <w:top w:w="0" w:type="dxa"/>
        <w:left w:w="0" w:type="dxa"/>
        <w:bottom w:w="0" w:type="dxa"/>
        <w:right w:w="0" w:type="dxa"/>
      </w:tblCellMar>
    </w:tblPr>
  </w:style>
  <w:style w:type="table" w:customStyle="1" w:styleId="264">
    <w:name w:val="Grid Table 7 Colorful - Accent 2"/>
    <w:basedOn w:val="97"/>
    <w:qFormat/>
    <w:uiPriority w:val="99"/>
    <w:tblPr>
      <w:tblCellMar>
        <w:top w:w="0" w:type="dxa"/>
        <w:left w:w="0" w:type="dxa"/>
        <w:bottom w:w="0" w:type="dxa"/>
        <w:right w:w="0" w:type="dxa"/>
      </w:tblCellMar>
    </w:tblPr>
  </w:style>
  <w:style w:type="table" w:customStyle="1" w:styleId="265">
    <w:name w:val="Grid Table 7 Colorful - Accent 3"/>
    <w:basedOn w:val="97"/>
    <w:qFormat/>
    <w:uiPriority w:val="99"/>
    <w:tblPr>
      <w:tblCellMar>
        <w:top w:w="0" w:type="dxa"/>
        <w:left w:w="0" w:type="dxa"/>
        <w:bottom w:w="0" w:type="dxa"/>
        <w:right w:w="0" w:type="dxa"/>
      </w:tblCellMar>
    </w:tblPr>
  </w:style>
  <w:style w:type="table" w:customStyle="1" w:styleId="266">
    <w:name w:val="Grid Table 7 Colorful - Accent 4"/>
    <w:basedOn w:val="97"/>
    <w:qFormat/>
    <w:uiPriority w:val="99"/>
    <w:tblPr>
      <w:tblCellMar>
        <w:top w:w="0" w:type="dxa"/>
        <w:left w:w="0" w:type="dxa"/>
        <w:bottom w:w="0" w:type="dxa"/>
        <w:right w:w="0" w:type="dxa"/>
      </w:tblCellMar>
    </w:tblPr>
  </w:style>
  <w:style w:type="table" w:customStyle="1" w:styleId="267">
    <w:name w:val="Grid Table 7 Colorful - Accent 5"/>
    <w:basedOn w:val="97"/>
    <w:qFormat/>
    <w:uiPriority w:val="99"/>
    <w:tblPr>
      <w:tblCellMar>
        <w:top w:w="0" w:type="dxa"/>
        <w:left w:w="0" w:type="dxa"/>
        <w:bottom w:w="0" w:type="dxa"/>
        <w:right w:w="0" w:type="dxa"/>
      </w:tblCellMar>
    </w:tblPr>
  </w:style>
  <w:style w:type="table" w:customStyle="1" w:styleId="268">
    <w:name w:val="Grid Table 7 Colorful - Accent 6"/>
    <w:basedOn w:val="97"/>
    <w:qFormat/>
    <w:uiPriority w:val="99"/>
    <w:tblPr>
      <w:tblCellMar>
        <w:top w:w="0" w:type="dxa"/>
        <w:left w:w="0" w:type="dxa"/>
        <w:bottom w:w="0" w:type="dxa"/>
        <w:right w:w="0" w:type="dxa"/>
      </w:tblCellMar>
    </w:tblPr>
  </w:style>
  <w:style w:type="table" w:customStyle="1" w:styleId="269">
    <w:name w:val="List Table 1 Light - Accent 1"/>
    <w:basedOn w:val="97"/>
    <w:qFormat/>
    <w:uiPriority w:val="99"/>
    <w:tblPr>
      <w:tblCellMar>
        <w:top w:w="0" w:type="dxa"/>
        <w:left w:w="0" w:type="dxa"/>
        <w:bottom w:w="0" w:type="dxa"/>
        <w:right w:w="0" w:type="dxa"/>
      </w:tblCellMar>
    </w:tblPr>
  </w:style>
  <w:style w:type="table" w:customStyle="1" w:styleId="270">
    <w:name w:val="List Table 1 Light - Accent 2"/>
    <w:basedOn w:val="97"/>
    <w:qFormat/>
    <w:uiPriority w:val="99"/>
    <w:tblPr>
      <w:tblCellMar>
        <w:top w:w="0" w:type="dxa"/>
        <w:left w:w="0" w:type="dxa"/>
        <w:bottom w:w="0" w:type="dxa"/>
        <w:right w:w="0" w:type="dxa"/>
      </w:tblCellMar>
    </w:tblPr>
  </w:style>
  <w:style w:type="table" w:customStyle="1" w:styleId="271">
    <w:name w:val="List Table 1 Light - Accent 3"/>
    <w:basedOn w:val="97"/>
    <w:qFormat/>
    <w:uiPriority w:val="99"/>
    <w:tblPr>
      <w:tblCellMar>
        <w:top w:w="0" w:type="dxa"/>
        <w:left w:w="0" w:type="dxa"/>
        <w:bottom w:w="0" w:type="dxa"/>
        <w:right w:w="0" w:type="dxa"/>
      </w:tblCellMar>
    </w:tblPr>
  </w:style>
  <w:style w:type="table" w:customStyle="1" w:styleId="272">
    <w:name w:val="List Table 1 Light - Accent 4"/>
    <w:basedOn w:val="97"/>
    <w:qFormat/>
    <w:uiPriority w:val="99"/>
    <w:tblPr>
      <w:tblCellMar>
        <w:top w:w="0" w:type="dxa"/>
        <w:left w:w="0" w:type="dxa"/>
        <w:bottom w:w="0" w:type="dxa"/>
        <w:right w:w="0" w:type="dxa"/>
      </w:tblCellMar>
    </w:tblPr>
  </w:style>
  <w:style w:type="table" w:customStyle="1" w:styleId="273">
    <w:name w:val="List Table 1 Light - Accent 5"/>
    <w:basedOn w:val="97"/>
    <w:qFormat/>
    <w:uiPriority w:val="99"/>
    <w:tblPr>
      <w:tblCellMar>
        <w:top w:w="0" w:type="dxa"/>
        <w:left w:w="0" w:type="dxa"/>
        <w:bottom w:w="0" w:type="dxa"/>
        <w:right w:w="0" w:type="dxa"/>
      </w:tblCellMar>
    </w:tblPr>
  </w:style>
  <w:style w:type="table" w:customStyle="1" w:styleId="274">
    <w:name w:val="List Table 1 Light - Accent 6"/>
    <w:basedOn w:val="97"/>
    <w:qFormat/>
    <w:uiPriority w:val="99"/>
    <w:tblPr>
      <w:tblCellMar>
        <w:top w:w="0" w:type="dxa"/>
        <w:left w:w="0" w:type="dxa"/>
        <w:bottom w:w="0" w:type="dxa"/>
        <w:right w:w="0" w:type="dxa"/>
      </w:tblCellMar>
    </w:tblPr>
  </w:style>
  <w:style w:type="table" w:customStyle="1" w:styleId="275">
    <w:name w:val="List Table 2 - Accent 1"/>
    <w:basedOn w:val="97"/>
    <w:qFormat/>
    <w:uiPriority w:val="99"/>
    <w:tblPr>
      <w:tblCellMar>
        <w:top w:w="0" w:type="dxa"/>
        <w:left w:w="0" w:type="dxa"/>
        <w:bottom w:w="0" w:type="dxa"/>
        <w:right w:w="0" w:type="dxa"/>
      </w:tblCellMar>
    </w:tblPr>
  </w:style>
  <w:style w:type="table" w:customStyle="1" w:styleId="276">
    <w:name w:val="List Table 2 - Accent 2"/>
    <w:basedOn w:val="97"/>
    <w:qFormat/>
    <w:uiPriority w:val="99"/>
    <w:tblPr>
      <w:tblCellMar>
        <w:top w:w="0" w:type="dxa"/>
        <w:left w:w="0" w:type="dxa"/>
        <w:bottom w:w="0" w:type="dxa"/>
        <w:right w:w="0" w:type="dxa"/>
      </w:tblCellMar>
    </w:tblPr>
  </w:style>
  <w:style w:type="table" w:customStyle="1" w:styleId="277">
    <w:name w:val="List Table 2 - Accent 3"/>
    <w:basedOn w:val="97"/>
    <w:qFormat/>
    <w:uiPriority w:val="99"/>
    <w:tblPr>
      <w:tblCellMar>
        <w:top w:w="0" w:type="dxa"/>
        <w:left w:w="0" w:type="dxa"/>
        <w:bottom w:w="0" w:type="dxa"/>
        <w:right w:w="0" w:type="dxa"/>
      </w:tblCellMar>
    </w:tblPr>
  </w:style>
  <w:style w:type="table" w:customStyle="1" w:styleId="278">
    <w:name w:val="List Table 2 - Accent 4"/>
    <w:basedOn w:val="97"/>
    <w:qFormat/>
    <w:uiPriority w:val="99"/>
    <w:tblPr>
      <w:tblCellMar>
        <w:top w:w="0" w:type="dxa"/>
        <w:left w:w="0" w:type="dxa"/>
        <w:bottom w:w="0" w:type="dxa"/>
        <w:right w:w="0" w:type="dxa"/>
      </w:tblCellMar>
    </w:tblPr>
  </w:style>
  <w:style w:type="table" w:customStyle="1" w:styleId="279">
    <w:name w:val="List Table 2 - Accent 5"/>
    <w:basedOn w:val="97"/>
    <w:qFormat/>
    <w:uiPriority w:val="99"/>
    <w:tblPr>
      <w:tblCellMar>
        <w:top w:w="0" w:type="dxa"/>
        <w:left w:w="0" w:type="dxa"/>
        <w:bottom w:w="0" w:type="dxa"/>
        <w:right w:w="0" w:type="dxa"/>
      </w:tblCellMar>
    </w:tblPr>
  </w:style>
  <w:style w:type="table" w:customStyle="1" w:styleId="280">
    <w:name w:val="List Table 2 - Accent 6"/>
    <w:basedOn w:val="97"/>
    <w:qFormat/>
    <w:uiPriority w:val="99"/>
    <w:tblPr>
      <w:tblCellMar>
        <w:top w:w="0" w:type="dxa"/>
        <w:left w:w="0" w:type="dxa"/>
        <w:bottom w:w="0" w:type="dxa"/>
        <w:right w:w="0" w:type="dxa"/>
      </w:tblCellMar>
    </w:tblPr>
  </w:style>
  <w:style w:type="table" w:customStyle="1" w:styleId="281">
    <w:name w:val="List Table 3 - Accent 1"/>
    <w:basedOn w:val="97"/>
    <w:qFormat/>
    <w:uiPriority w:val="99"/>
    <w:tblPr>
      <w:tblCellMar>
        <w:top w:w="0" w:type="dxa"/>
        <w:left w:w="0" w:type="dxa"/>
        <w:bottom w:w="0" w:type="dxa"/>
        <w:right w:w="0" w:type="dxa"/>
      </w:tblCellMar>
    </w:tblPr>
  </w:style>
  <w:style w:type="table" w:customStyle="1" w:styleId="282">
    <w:name w:val="List Table 3 - Accent 2"/>
    <w:basedOn w:val="97"/>
    <w:qFormat/>
    <w:uiPriority w:val="99"/>
    <w:tblPr>
      <w:tblCellMar>
        <w:top w:w="0" w:type="dxa"/>
        <w:left w:w="0" w:type="dxa"/>
        <w:bottom w:w="0" w:type="dxa"/>
        <w:right w:w="0" w:type="dxa"/>
      </w:tblCellMar>
    </w:tblPr>
  </w:style>
  <w:style w:type="table" w:customStyle="1" w:styleId="283">
    <w:name w:val="List Table 3 - Accent 3"/>
    <w:basedOn w:val="97"/>
    <w:qFormat/>
    <w:uiPriority w:val="99"/>
    <w:tblPr>
      <w:tblCellMar>
        <w:top w:w="0" w:type="dxa"/>
        <w:left w:w="0" w:type="dxa"/>
        <w:bottom w:w="0" w:type="dxa"/>
        <w:right w:w="0" w:type="dxa"/>
      </w:tblCellMar>
    </w:tblPr>
  </w:style>
  <w:style w:type="table" w:customStyle="1" w:styleId="284">
    <w:name w:val="List Table 3 - Accent 4"/>
    <w:basedOn w:val="97"/>
    <w:qFormat/>
    <w:uiPriority w:val="99"/>
    <w:tblPr>
      <w:tblCellMar>
        <w:top w:w="0" w:type="dxa"/>
        <w:left w:w="0" w:type="dxa"/>
        <w:bottom w:w="0" w:type="dxa"/>
        <w:right w:w="0" w:type="dxa"/>
      </w:tblCellMar>
    </w:tblPr>
  </w:style>
  <w:style w:type="table" w:customStyle="1" w:styleId="285">
    <w:name w:val="List Table 3 - Accent 5"/>
    <w:basedOn w:val="97"/>
    <w:qFormat/>
    <w:uiPriority w:val="99"/>
    <w:tblPr>
      <w:tblCellMar>
        <w:top w:w="0" w:type="dxa"/>
        <w:left w:w="0" w:type="dxa"/>
        <w:bottom w:w="0" w:type="dxa"/>
        <w:right w:w="0" w:type="dxa"/>
      </w:tblCellMar>
    </w:tblPr>
  </w:style>
  <w:style w:type="table" w:customStyle="1" w:styleId="286">
    <w:name w:val="List Table 3 - Accent 6"/>
    <w:basedOn w:val="97"/>
    <w:qFormat/>
    <w:uiPriority w:val="99"/>
    <w:tblPr>
      <w:tblCellMar>
        <w:top w:w="0" w:type="dxa"/>
        <w:left w:w="0" w:type="dxa"/>
        <w:bottom w:w="0" w:type="dxa"/>
        <w:right w:w="0" w:type="dxa"/>
      </w:tblCellMar>
    </w:tblPr>
  </w:style>
  <w:style w:type="table" w:customStyle="1" w:styleId="287">
    <w:name w:val="List Table 4 - Accent 1"/>
    <w:basedOn w:val="97"/>
    <w:qFormat/>
    <w:uiPriority w:val="99"/>
    <w:tblPr>
      <w:tblCellMar>
        <w:top w:w="0" w:type="dxa"/>
        <w:left w:w="0" w:type="dxa"/>
        <w:bottom w:w="0" w:type="dxa"/>
        <w:right w:w="0" w:type="dxa"/>
      </w:tblCellMar>
    </w:tblPr>
  </w:style>
  <w:style w:type="table" w:customStyle="1" w:styleId="288">
    <w:name w:val="List Table 4 - Accent 2"/>
    <w:basedOn w:val="97"/>
    <w:qFormat/>
    <w:uiPriority w:val="99"/>
    <w:tblPr>
      <w:tblCellMar>
        <w:top w:w="0" w:type="dxa"/>
        <w:left w:w="0" w:type="dxa"/>
        <w:bottom w:w="0" w:type="dxa"/>
        <w:right w:w="0" w:type="dxa"/>
      </w:tblCellMar>
    </w:tblPr>
  </w:style>
  <w:style w:type="table" w:customStyle="1" w:styleId="289">
    <w:name w:val="List Table 4 - Accent 3"/>
    <w:basedOn w:val="97"/>
    <w:qFormat/>
    <w:uiPriority w:val="99"/>
    <w:tblPr>
      <w:tblCellMar>
        <w:top w:w="0" w:type="dxa"/>
        <w:left w:w="0" w:type="dxa"/>
        <w:bottom w:w="0" w:type="dxa"/>
        <w:right w:w="0" w:type="dxa"/>
      </w:tblCellMar>
    </w:tblPr>
  </w:style>
  <w:style w:type="table" w:customStyle="1" w:styleId="290">
    <w:name w:val="List Table 4 - Accent 4"/>
    <w:basedOn w:val="97"/>
    <w:qFormat/>
    <w:uiPriority w:val="99"/>
    <w:tblPr>
      <w:tblCellMar>
        <w:top w:w="0" w:type="dxa"/>
        <w:left w:w="0" w:type="dxa"/>
        <w:bottom w:w="0" w:type="dxa"/>
        <w:right w:w="0" w:type="dxa"/>
      </w:tblCellMar>
    </w:tblPr>
  </w:style>
  <w:style w:type="table" w:customStyle="1" w:styleId="291">
    <w:name w:val="List Table 4 - Accent 5"/>
    <w:basedOn w:val="97"/>
    <w:qFormat/>
    <w:uiPriority w:val="99"/>
    <w:tblPr>
      <w:tblCellMar>
        <w:top w:w="0" w:type="dxa"/>
        <w:left w:w="0" w:type="dxa"/>
        <w:bottom w:w="0" w:type="dxa"/>
        <w:right w:w="0" w:type="dxa"/>
      </w:tblCellMar>
    </w:tblPr>
  </w:style>
  <w:style w:type="table" w:customStyle="1" w:styleId="292">
    <w:name w:val="List Table 4 - Accent 6"/>
    <w:basedOn w:val="97"/>
    <w:qFormat/>
    <w:uiPriority w:val="99"/>
    <w:tblPr>
      <w:tblCellMar>
        <w:top w:w="0" w:type="dxa"/>
        <w:left w:w="0" w:type="dxa"/>
        <w:bottom w:w="0" w:type="dxa"/>
        <w:right w:w="0" w:type="dxa"/>
      </w:tblCellMar>
    </w:tblPr>
  </w:style>
  <w:style w:type="table" w:customStyle="1" w:styleId="293">
    <w:name w:val="List Table 5 Dark - Accent 1"/>
    <w:basedOn w:val="97"/>
    <w:qFormat/>
    <w:uiPriority w:val="99"/>
    <w:tblPr>
      <w:tblCellMar>
        <w:top w:w="0" w:type="dxa"/>
        <w:left w:w="0" w:type="dxa"/>
        <w:bottom w:w="0" w:type="dxa"/>
        <w:right w:w="0" w:type="dxa"/>
      </w:tblCellMar>
    </w:tblPr>
  </w:style>
  <w:style w:type="table" w:customStyle="1" w:styleId="294">
    <w:name w:val="List Table 5 Dark - Accent 2"/>
    <w:basedOn w:val="97"/>
    <w:qFormat/>
    <w:uiPriority w:val="99"/>
    <w:tblPr>
      <w:tblCellMar>
        <w:top w:w="0" w:type="dxa"/>
        <w:left w:w="0" w:type="dxa"/>
        <w:bottom w:w="0" w:type="dxa"/>
        <w:right w:w="0" w:type="dxa"/>
      </w:tblCellMar>
    </w:tblPr>
  </w:style>
  <w:style w:type="table" w:customStyle="1" w:styleId="295">
    <w:name w:val="List Table 5 Dark - Accent 3"/>
    <w:basedOn w:val="97"/>
    <w:qFormat/>
    <w:uiPriority w:val="99"/>
    <w:tblPr>
      <w:tblCellMar>
        <w:top w:w="0" w:type="dxa"/>
        <w:left w:w="0" w:type="dxa"/>
        <w:bottom w:w="0" w:type="dxa"/>
        <w:right w:w="0" w:type="dxa"/>
      </w:tblCellMar>
    </w:tblPr>
  </w:style>
  <w:style w:type="table" w:customStyle="1" w:styleId="296">
    <w:name w:val="List Table 5 Dark - Accent 4"/>
    <w:basedOn w:val="97"/>
    <w:qFormat/>
    <w:uiPriority w:val="99"/>
    <w:tblPr>
      <w:tblCellMar>
        <w:top w:w="0" w:type="dxa"/>
        <w:left w:w="0" w:type="dxa"/>
        <w:bottom w:w="0" w:type="dxa"/>
        <w:right w:w="0" w:type="dxa"/>
      </w:tblCellMar>
    </w:tblPr>
  </w:style>
  <w:style w:type="table" w:customStyle="1" w:styleId="297">
    <w:name w:val="List Table 5 Dark - Accent 5"/>
    <w:basedOn w:val="97"/>
    <w:qFormat/>
    <w:uiPriority w:val="99"/>
    <w:tblPr>
      <w:tblCellMar>
        <w:top w:w="0" w:type="dxa"/>
        <w:left w:w="0" w:type="dxa"/>
        <w:bottom w:w="0" w:type="dxa"/>
        <w:right w:w="0" w:type="dxa"/>
      </w:tblCellMar>
    </w:tblPr>
  </w:style>
  <w:style w:type="table" w:customStyle="1" w:styleId="298">
    <w:name w:val="List Table 5 Dark - Accent 6"/>
    <w:basedOn w:val="97"/>
    <w:qFormat/>
    <w:uiPriority w:val="99"/>
    <w:tblPr>
      <w:tblCellMar>
        <w:top w:w="0" w:type="dxa"/>
        <w:left w:w="0" w:type="dxa"/>
        <w:bottom w:w="0" w:type="dxa"/>
        <w:right w:w="0" w:type="dxa"/>
      </w:tblCellMar>
    </w:tblPr>
  </w:style>
  <w:style w:type="table" w:customStyle="1" w:styleId="299">
    <w:name w:val="List Table 6 Colorful - Accent 1"/>
    <w:basedOn w:val="97"/>
    <w:qFormat/>
    <w:uiPriority w:val="99"/>
    <w:tblPr>
      <w:tblCellMar>
        <w:top w:w="0" w:type="dxa"/>
        <w:left w:w="0" w:type="dxa"/>
        <w:bottom w:w="0" w:type="dxa"/>
        <w:right w:w="0" w:type="dxa"/>
      </w:tblCellMar>
    </w:tblPr>
  </w:style>
  <w:style w:type="table" w:customStyle="1" w:styleId="300">
    <w:name w:val="List Table 6 Colorful - Accent 2"/>
    <w:basedOn w:val="97"/>
    <w:qFormat/>
    <w:uiPriority w:val="99"/>
    <w:tblPr>
      <w:tblCellMar>
        <w:top w:w="0" w:type="dxa"/>
        <w:left w:w="0" w:type="dxa"/>
        <w:bottom w:w="0" w:type="dxa"/>
        <w:right w:w="0" w:type="dxa"/>
      </w:tblCellMar>
    </w:tblPr>
  </w:style>
  <w:style w:type="table" w:customStyle="1" w:styleId="301">
    <w:name w:val="List Table 6 Colorful - Accent 3"/>
    <w:basedOn w:val="97"/>
    <w:qFormat/>
    <w:uiPriority w:val="99"/>
    <w:tblPr>
      <w:tblCellMar>
        <w:top w:w="0" w:type="dxa"/>
        <w:left w:w="0" w:type="dxa"/>
        <w:bottom w:w="0" w:type="dxa"/>
        <w:right w:w="0" w:type="dxa"/>
      </w:tblCellMar>
    </w:tblPr>
  </w:style>
  <w:style w:type="table" w:customStyle="1" w:styleId="302">
    <w:name w:val="List Table 6 Colorful - Accent 4"/>
    <w:basedOn w:val="97"/>
    <w:qFormat/>
    <w:uiPriority w:val="99"/>
    <w:tblPr>
      <w:tblCellMar>
        <w:top w:w="0" w:type="dxa"/>
        <w:left w:w="0" w:type="dxa"/>
        <w:bottom w:w="0" w:type="dxa"/>
        <w:right w:w="0" w:type="dxa"/>
      </w:tblCellMar>
    </w:tblPr>
  </w:style>
  <w:style w:type="table" w:customStyle="1" w:styleId="303">
    <w:name w:val="List Table 6 Colorful - Accent 5"/>
    <w:basedOn w:val="97"/>
    <w:qFormat/>
    <w:uiPriority w:val="99"/>
    <w:tblPr>
      <w:tblCellMar>
        <w:top w:w="0" w:type="dxa"/>
        <w:left w:w="0" w:type="dxa"/>
        <w:bottom w:w="0" w:type="dxa"/>
        <w:right w:w="0" w:type="dxa"/>
      </w:tblCellMar>
    </w:tblPr>
  </w:style>
  <w:style w:type="table" w:customStyle="1" w:styleId="304">
    <w:name w:val="List Table 6 Colorful - Accent 6"/>
    <w:basedOn w:val="97"/>
    <w:qFormat/>
    <w:uiPriority w:val="99"/>
    <w:tblPr>
      <w:tblCellMar>
        <w:top w:w="0" w:type="dxa"/>
        <w:left w:w="0" w:type="dxa"/>
        <w:bottom w:w="0" w:type="dxa"/>
        <w:right w:w="0" w:type="dxa"/>
      </w:tblCellMar>
    </w:tblPr>
  </w:style>
  <w:style w:type="table" w:customStyle="1" w:styleId="305">
    <w:name w:val="List Table 7 Colorful - Accent 1"/>
    <w:basedOn w:val="97"/>
    <w:qFormat/>
    <w:uiPriority w:val="99"/>
    <w:tblPr>
      <w:tblCellMar>
        <w:top w:w="0" w:type="dxa"/>
        <w:left w:w="0" w:type="dxa"/>
        <w:bottom w:w="0" w:type="dxa"/>
        <w:right w:w="0" w:type="dxa"/>
      </w:tblCellMar>
    </w:tblPr>
  </w:style>
  <w:style w:type="table" w:customStyle="1" w:styleId="306">
    <w:name w:val="List Table 7 Colorful - Accent 2"/>
    <w:basedOn w:val="97"/>
    <w:qFormat/>
    <w:uiPriority w:val="99"/>
    <w:tblPr>
      <w:tblCellMar>
        <w:top w:w="0" w:type="dxa"/>
        <w:left w:w="0" w:type="dxa"/>
        <w:bottom w:w="0" w:type="dxa"/>
        <w:right w:w="0" w:type="dxa"/>
      </w:tblCellMar>
    </w:tblPr>
  </w:style>
  <w:style w:type="table" w:customStyle="1" w:styleId="307">
    <w:name w:val="List Table 7 Colorful - Accent 3"/>
    <w:basedOn w:val="97"/>
    <w:qFormat/>
    <w:uiPriority w:val="99"/>
    <w:tblPr>
      <w:tblCellMar>
        <w:top w:w="0" w:type="dxa"/>
        <w:left w:w="0" w:type="dxa"/>
        <w:bottom w:w="0" w:type="dxa"/>
        <w:right w:w="0" w:type="dxa"/>
      </w:tblCellMar>
    </w:tblPr>
  </w:style>
  <w:style w:type="table" w:customStyle="1" w:styleId="308">
    <w:name w:val="List Table 7 Colorful - Accent 4"/>
    <w:basedOn w:val="97"/>
    <w:qFormat/>
    <w:uiPriority w:val="99"/>
    <w:tblPr>
      <w:tblCellMar>
        <w:top w:w="0" w:type="dxa"/>
        <w:left w:w="0" w:type="dxa"/>
        <w:bottom w:w="0" w:type="dxa"/>
        <w:right w:w="0" w:type="dxa"/>
      </w:tblCellMar>
    </w:tblPr>
  </w:style>
  <w:style w:type="table" w:customStyle="1" w:styleId="309">
    <w:name w:val="List Table 7 Colorful - Accent 5"/>
    <w:basedOn w:val="97"/>
    <w:qFormat/>
    <w:uiPriority w:val="99"/>
    <w:tblPr>
      <w:tblCellMar>
        <w:top w:w="0" w:type="dxa"/>
        <w:left w:w="0" w:type="dxa"/>
        <w:bottom w:w="0" w:type="dxa"/>
        <w:right w:w="0" w:type="dxa"/>
      </w:tblCellMar>
    </w:tblPr>
  </w:style>
  <w:style w:type="table" w:customStyle="1" w:styleId="310">
    <w:name w:val="List Table 7 Colorful - Accent 6"/>
    <w:basedOn w:val="97"/>
    <w:qFormat/>
    <w:uiPriority w:val="99"/>
    <w:tblPr>
      <w:tblCellMar>
        <w:top w:w="0" w:type="dxa"/>
        <w:left w:w="0" w:type="dxa"/>
        <w:bottom w:w="0" w:type="dxa"/>
        <w:right w:w="0" w:type="dxa"/>
      </w:tblCellMar>
    </w:tblPr>
  </w:style>
  <w:style w:type="table" w:customStyle="1" w:styleId="311">
    <w:name w:val="Lined - Accent"/>
    <w:basedOn w:val="97"/>
    <w:qFormat/>
    <w:uiPriority w:val="99"/>
    <w:rPr>
      <w:color w:val="404040"/>
    </w:rPr>
    <w:tblPr>
      <w:tblCellMar>
        <w:top w:w="0" w:type="dxa"/>
        <w:left w:w="0" w:type="dxa"/>
        <w:bottom w:w="0" w:type="dxa"/>
        <w:right w:w="0" w:type="dxa"/>
      </w:tblCellMar>
    </w:tblPr>
  </w:style>
  <w:style w:type="table" w:customStyle="1" w:styleId="312">
    <w:name w:val="Lined - Accent 1"/>
    <w:basedOn w:val="97"/>
    <w:qFormat/>
    <w:uiPriority w:val="99"/>
    <w:rPr>
      <w:color w:val="404040"/>
    </w:rPr>
    <w:tblPr>
      <w:tblCellMar>
        <w:top w:w="0" w:type="dxa"/>
        <w:left w:w="0" w:type="dxa"/>
        <w:bottom w:w="0" w:type="dxa"/>
        <w:right w:w="0" w:type="dxa"/>
      </w:tblCellMar>
    </w:tblPr>
  </w:style>
  <w:style w:type="table" w:customStyle="1" w:styleId="313">
    <w:name w:val="Lined - Accent 2"/>
    <w:basedOn w:val="97"/>
    <w:qFormat/>
    <w:uiPriority w:val="99"/>
    <w:rPr>
      <w:color w:val="404040"/>
    </w:rPr>
    <w:tblPr>
      <w:tblCellMar>
        <w:top w:w="0" w:type="dxa"/>
        <w:left w:w="0" w:type="dxa"/>
        <w:bottom w:w="0" w:type="dxa"/>
        <w:right w:w="0" w:type="dxa"/>
      </w:tblCellMar>
    </w:tblPr>
  </w:style>
  <w:style w:type="table" w:customStyle="1" w:styleId="314">
    <w:name w:val="Lined - Accent 3"/>
    <w:basedOn w:val="97"/>
    <w:qFormat/>
    <w:uiPriority w:val="99"/>
    <w:rPr>
      <w:color w:val="404040"/>
    </w:rPr>
    <w:tblPr>
      <w:tblCellMar>
        <w:top w:w="0" w:type="dxa"/>
        <w:left w:w="0" w:type="dxa"/>
        <w:bottom w:w="0" w:type="dxa"/>
        <w:right w:w="0" w:type="dxa"/>
      </w:tblCellMar>
    </w:tblPr>
  </w:style>
  <w:style w:type="table" w:customStyle="1" w:styleId="315">
    <w:name w:val="Lined - Accent 4"/>
    <w:basedOn w:val="97"/>
    <w:qFormat/>
    <w:uiPriority w:val="99"/>
    <w:rPr>
      <w:color w:val="404040"/>
    </w:rPr>
    <w:tblPr>
      <w:tblCellMar>
        <w:top w:w="0" w:type="dxa"/>
        <w:left w:w="0" w:type="dxa"/>
        <w:bottom w:w="0" w:type="dxa"/>
        <w:right w:w="0" w:type="dxa"/>
      </w:tblCellMar>
    </w:tblPr>
  </w:style>
  <w:style w:type="table" w:customStyle="1" w:styleId="316">
    <w:name w:val="Lined - Accent 5"/>
    <w:basedOn w:val="97"/>
    <w:qFormat/>
    <w:uiPriority w:val="99"/>
    <w:rPr>
      <w:color w:val="404040"/>
    </w:rPr>
    <w:tblPr>
      <w:tblCellMar>
        <w:top w:w="0" w:type="dxa"/>
        <w:left w:w="0" w:type="dxa"/>
        <w:bottom w:w="0" w:type="dxa"/>
        <w:right w:w="0" w:type="dxa"/>
      </w:tblCellMar>
    </w:tblPr>
  </w:style>
  <w:style w:type="table" w:customStyle="1" w:styleId="317">
    <w:name w:val="Lined - Accent 6"/>
    <w:basedOn w:val="97"/>
    <w:qFormat/>
    <w:uiPriority w:val="99"/>
    <w:rPr>
      <w:color w:val="404040"/>
    </w:rPr>
    <w:tblPr>
      <w:tblCellMar>
        <w:top w:w="0" w:type="dxa"/>
        <w:left w:w="0" w:type="dxa"/>
        <w:bottom w:w="0" w:type="dxa"/>
        <w:right w:w="0" w:type="dxa"/>
      </w:tblCellMar>
    </w:tblPr>
  </w:style>
  <w:style w:type="table" w:customStyle="1" w:styleId="318">
    <w:name w:val="Bordered &amp; Lined - Accent"/>
    <w:basedOn w:val="97"/>
    <w:qFormat/>
    <w:uiPriority w:val="99"/>
    <w:rPr>
      <w:color w:val="404040"/>
    </w:rPr>
    <w:tblPr>
      <w:tblCellMar>
        <w:top w:w="0" w:type="dxa"/>
        <w:left w:w="0" w:type="dxa"/>
        <w:bottom w:w="0" w:type="dxa"/>
        <w:right w:w="0" w:type="dxa"/>
      </w:tblCellMar>
    </w:tblPr>
  </w:style>
  <w:style w:type="table" w:customStyle="1" w:styleId="319">
    <w:name w:val="Bordered &amp; Lined - Accent 1"/>
    <w:basedOn w:val="97"/>
    <w:qFormat/>
    <w:uiPriority w:val="99"/>
    <w:rPr>
      <w:color w:val="404040"/>
    </w:rPr>
    <w:tblPr>
      <w:tblCellMar>
        <w:top w:w="0" w:type="dxa"/>
        <w:left w:w="0" w:type="dxa"/>
        <w:bottom w:w="0" w:type="dxa"/>
        <w:right w:w="0" w:type="dxa"/>
      </w:tblCellMar>
    </w:tblPr>
  </w:style>
  <w:style w:type="table" w:customStyle="1" w:styleId="320">
    <w:name w:val="Bordered &amp; Lined - Accent 2"/>
    <w:basedOn w:val="97"/>
    <w:qFormat/>
    <w:uiPriority w:val="99"/>
    <w:rPr>
      <w:color w:val="404040"/>
    </w:rPr>
    <w:tblPr>
      <w:tblCellMar>
        <w:top w:w="0" w:type="dxa"/>
        <w:left w:w="0" w:type="dxa"/>
        <w:bottom w:w="0" w:type="dxa"/>
        <w:right w:w="0" w:type="dxa"/>
      </w:tblCellMar>
    </w:tblPr>
  </w:style>
  <w:style w:type="table" w:customStyle="1" w:styleId="321">
    <w:name w:val="Bordered &amp; Lined - Accent 3"/>
    <w:basedOn w:val="97"/>
    <w:qFormat/>
    <w:uiPriority w:val="99"/>
    <w:rPr>
      <w:color w:val="404040"/>
    </w:rPr>
    <w:tblPr>
      <w:tblCellMar>
        <w:top w:w="0" w:type="dxa"/>
        <w:left w:w="0" w:type="dxa"/>
        <w:bottom w:w="0" w:type="dxa"/>
        <w:right w:w="0" w:type="dxa"/>
      </w:tblCellMar>
    </w:tblPr>
  </w:style>
  <w:style w:type="table" w:customStyle="1" w:styleId="322">
    <w:name w:val="Bordered &amp; Lined - Accent 4"/>
    <w:basedOn w:val="97"/>
    <w:qFormat/>
    <w:uiPriority w:val="99"/>
    <w:rPr>
      <w:color w:val="404040"/>
    </w:rPr>
    <w:tblPr>
      <w:tblCellMar>
        <w:top w:w="0" w:type="dxa"/>
        <w:left w:w="0" w:type="dxa"/>
        <w:bottom w:w="0" w:type="dxa"/>
        <w:right w:w="0" w:type="dxa"/>
      </w:tblCellMar>
    </w:tblPr>
  </w:style>
  <w:style w:type="table" w:customStyle="1" w:styleId="323">
    <w:name w:val="Bordered &amp; Lined - Accent 5"/>
    <w:basedOn w:val="97"/>
    <w:qFormat/>
    <w:uiPriority w:val="99"/>
    <w:rPr>
      <w:color w:val="404040"/>
    </w:rPr>
    <w:tblPr>
      <w:tblCellMar>
        <w:top w:w="0" w:type="dxa"/>
        <w:left w:w="0" w:type="dxa"/>
        <w:bottom w:w="0" w:type="dxa"/>
        <w:right w:w="0" w:type="dxa"/>
      </w:tblCellMar>
    </w:tblPr>
  </w:style>
  <w:style w:type="table" w:customStyle="1" w:styleId="324">
    <w:name w:val="Bordered &amp; Lined - Accent 6"/>
    <w:basedOn w:val="97"/>
    <w:qFormat/>
    <w:uiPriority w:val="99"/>
    <w:rPr>
      <w:color w:val="404040"/>
    </w:rPr>
    <w:tblPr>
      <w:tblCellMar>
        <w:top w:w="0" w:type="dxa"/>
        <w:left w:w="0" w:type="dxa"/>
        <w:bottom w:w="0" w:type="dxa"/>
        <w:right w:w="0" w:type="dxa"/>
      </w:tblCellMar>
    </w:tblPr>
  </w:style>
  <w:style w:type="table" w:customStyle="1" w:styleId="325">
    <w:name w:val="Bordered"/>
    <w:basedOn w:val="97"/>
    <w:qFormat/>
    <w:uiPriority w:val="99"/>
    <w:tblPr>
      <w:tblCellMar>
        <w:top w:w="0" w:type="dxa"/>
        <w:left w:w="0" w:type="dxa"/>
        <w:bottom w:w="0" w:type="dxa"/>
        <w:right w:w="0" w:type="dxa"/>
      </w:tblCellMar>
    </w:tblPr>
  </w:style>
  <w:style w:type="table" w:customStyle="1" w:styleId="326">
    <w:name w:val="Bordered - Accent 1"/>
    <w:basedOn w:val="97"/>
    <w:qFormat/>
    <w:uiPriority w:val="99"/>
    <w:tblPr>
      <w:tblCellMar>
        <w:top w:w="0" w:type="dxa"/>
        <w:left w:w="0" w:type="dxa"/>
        <w:bottom w:w="0" w:type="dxa"/>
        <w:right w:w="0" w:type="dxa"/>
      </w:tblCellMar>
    </w:tblPr>
  </w:style>
  <w:style w:type="table" w:customStyle="1" w:styleId="327">
    <w:name w:val="Bordered - Accent 2"/>
    <w:basedOn w:val="97"/>
    <w:qFormat/>
    <w:uiPriority w:val="99"/>
    <w:tblPr>
      <w:tblCellMar>
        <w:top w:w="0" w:type="dxa"/>
        <w:left w:w="0" w:type="dxa"/>
        <w:bottom w:w="0" w:type="dxa"/>
        <w:right w:w="0" w:type="dxa"/>
      </w:tblCellMar>
    </w:tblPr>
  </w:style>
  <w:style w:type="table" w:customStyle="1" w:styleId="328">
    <w:name w:val="Bordered - Accent 3"/>
    <w:basedOn w:val="97"/>
    <w:qFormat/>
    <w:uiPriority w:val="99"/>
    <w:tblPr>
      <w:tblCellMar>
        <w:top w:w="0" w:type="dxa"/>
        <w:left w:w="0" w:type="dxa"/>
        <w:bottom w:w="0" w:type="dxa"/>
        <w:right w:w="0" w:type="dxa"/>
      </w:tblCellMar>
    </w:tblPr>
  </w:style>
  <w:style w:type="table" w:customStyle="1" w:styleId="329">
    <w:name w:val="Bordered - Accent 4"/>
    <w:basedOn w:val="97"/>
    <w:qFormat/>
    <w:uiPriority w:val="99"/>
    <w:tblPr>
      <w:tblCellMar>
        <w:top w:w="0" w:type="dxa"/>
        <w:left w:w="0" w:type="dxa"/>
        <w:bottom w:w="0" w:type="dxa"/>
        <w:right w:w="0" w:type="dxa"/>
      </w:tblCellMar>
    </w:tblPr>
  </w:style>
  <w:style w:type="table" w:customStyle="1" w:styleId="330">
    <w:name w:val="Bordered - Accent 5"/>
    <w:basedOn w:val="97"/>
    <w:qFormat/>
    <w:uiPriority w:val="99"/>
    <w:tblPr>
      <w:tblCellMar>
        <w:top w:w="0" w:type="dxa"/>
        <w:left w:w="0" w:type="dxa"/>
        <w:bottom w:w="0" w:type="dxa"/>
        <w:right w:w="0" w:type="dxa"/>
      </w:tblCellMar>
    </w:tblPr>
  </w:style>
  <w:style w:type="table" w:customStyle="1" w:styleId="331">
    <w:name w:val="Bordered - Accent 6"/>
    <w:basedOn w:val="97"/>
    <w:qFormat/>
    <w:uiPriority w:val="99"/>
    <w:tblPr>
      <w:tblCellMar>
        <w:top w:w="0" w:type="dxa"/>
        <w:left w:w="0" w:type="dxa"/>
        <w:bottom w:w="0" w:type="dxa"/>
        <w:right w:w="0" w:type="dxa"/>
      </w:tblCellMar>
    </w:tblPr>
  </w:style>
  <w:style w:type="paragraph" w:customStyle="1" w:styleId="332">
    <w:name w:val="TOC 标题11"/>
    <w:unhideWhenUsed/>
    <w:qFormat/>
    <w:uiPriority w:val="39"/>
    <w:rPr>
      <w:rFonts w:hint="default" w:ascii="Times New Roman" w:hAnsi="Times New Roman" w:eastAsia="宋体" w:cs="Times New Roman"/>
      <w:lang w:val="en-US" w:eastAsia="zh-CN" w:bidi="ar-SA"/>
    </w:rPr>
  </w:style>
  <w:style w:type="paragraph" w:customStyle="1" w:styleId="333">
    <w:name w:val="Normal_0"/>
    <w:qFormat/>
    <w:uiPriority w:val="0"/>
    <w:rPr>
      <w:rFonts w:hint="default" w:ascii="黑体" w:hAnsi="黑体" w:eastAsia="黑体" w:cs="Times New Roman"/>
      <w:b/>
      <w:sz w:val="32"/>
      <w:szCs w:val="24"/>
      <w:lang w:val="en-US" w:eastAsia="zh-CN" w:bidi="ar-SA"/>
    </w:rPr>
  </w:style>
  <w:style w:type="paragraph" w:customStyle="1" w:styleId="334">
    <w:name w:val="Normal_0_3"/>
    <w:qFormat/>
    <w:uiPriority w:val="0"/>
    <w:rPr>
      <w:rFonts w:hint="default" w:ascii="黑体" w:hAnsi="黑体" w:eastAsia="黑体" w:cs="黑体"/>
      <w:b/>
      <w:sz w:val="32"/>
      <w:szCs w:val="24"/>
      <w:lang w:val="en-US" w:eastAsia="zh-CN" w:bidi="ar-SA"/>
    </w:rPr>
  </w:style>
  <w:style w:type="paragraph" w:customStyle="1" w:styleId="335">
    <w:name w:val="正文首行缩进 2_0"/>
    <w:basedOn w:val="10"/>
    <w:qFormat/>
    <w:uiPriority w:val="0"/>
    <w:pPr>
      <w:spacing w:after="120"/>
      <w:ind w:left="200" w:firstLine="200"/>
    </w:pPr>
    <w:rPr>
      <w:rFonts w:ascii="Times New Roman" w:hAnsi="Times New Roman"/>
      <w:sz w:val="24"/>
      <w:szCs w:val="24"/>
    </w:rPr>
  </w:style>
  <w:style w:type="paragraph" w:customStyle="1" w:styleId="336">
    <w:name w:val="正文_2"/>
    <w:next w:val="33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7">
    <w:name w:val="正文1_0"/>
    <w:basedOn w:val="338"/>
    <w:qFormat/>
    <w:uiPriority w:val="0"/>
    <w:pPr>
      <w:widowControl/>
      <w:spacing w:line="360" w:lineRule="auto"/>
      <w:ind w:left="357" w:firstLine="420"/>
      <w:jc w:val="left"/>
    </w:pPr>
    <w:rPr>
      <w:rFonts w:cs="Arial"/>
      <w:szCs w:val="20"/>
    </w:rPr>
  </w:style>
  <w:style w:type="paragraph" w:customStyle="1" w:styleId="338">
    <w:name w:val="正文_19"/>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339">
    <w:name w:val="Body Text First Indent_1"/>
    <w:basedOn w:val="81"/>
    <w:unhideWhenUsed/>
    <w:qFormat/>
    <w:uiPriority w:val="99"/>
    <w:pPr>
      <w:spacing w:after="120"/>
      <w:ind w:firstLine="420"/>
    </w:pPr>
    <w:rPr>
      <w:rFonts w:eastAsia="Times New Roman"/>
    </w:rPr>
  </w:style>
  <w:style w:type="paragraph" w:customStyle="1" w:styleId="340">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41">
    <w:name w:val="Normal_0_1"/>
    <w:next w:val="342"/>
    <w:qFormat/>
    <w:uiPriority w:val="0"/>
    <w:rPr>
      <w:rFonts w:hint="default" w:ascii="黑体" w:hAnsi="黑体" w:eastAsia="黑体" w:cs="黑体"/>
      <w:b/>
      <w:sz w:val="32"/>
      <w:szCs w:val="24"/>
      <w:lang w:val="en-US" w:eastAsia="zh-CN" w:bidi="ar-SA"/>
    </w:rPr>
  </w:style>
  <w:style w:type="paragraph" w:customStyle="1" w:styleId="342">
    <w:name w:val="Body Text First Indent_0"/>
    <w:basedOn w:val="343"/>
    <w:unhideWhenUsed/>
    <w:qFormat/>
    <w:uiPriority w:val="99"/>
    <w:pPr>
      <w:spacing w:after="120"/>
      <w:ind w:firstLine="420"/>
    </w:pPr>
  </w:style>
  <w:style w:type="paragraph" w:customStyle="1" w:styleId="343">
    <w:name w:val="正文3"/>
    <w:next w:val="344"/>
    <w:qFormat/>
    <w:uiPriority w:val="0"/>
    <w:rPr>
      <w:rFonts w:hint="default" w:ascii="Times New Roman" w:hAnsi="Times New Roman" w:eastAsia="Times New Roman" w:cs="Times New Roman"/>
      <w:sz w:val="24"/>
      <w:szCs w:val="24"/>
      <w:lang w:val="en-US" w:eastAsia="zh-CN" w:bidi="ar-SA"/>
    </w:rPr>
  </w:style>
  <w:style w:type="paragraph" w:customStyle="1" w:styleId="344">
    <w:name w:val="正文首行缩进3"/>
    <w:basedOn w:val="77"/>
    <w:unhideWhenUsed/>
    <w:qFormat/>
    <w:uiPriority w:val="99"/>
    <w:pPr>
      <w:spacing w:after="120"/>
      <w:ind w:firstLine="420"/>
    </w:pPr>
    <w:rPr>
      <w:sz w:val="20"/>
    </w:rPr>
  </w:style>
  <w:style w:type="paragraph" w:customStyle="1" w:styleId="345">
    <w:name w:val="Normal_1_1"/>
    <w:qFormat/>
    <w:uiPriority w:val="0"/>
    <w:rPr>
      <w:rFonts w:hint="default" w:ascii="黑体" w:hAnsi="黑体" w:eastAsia="黑体" w:cs="黑体"/>
      <w:b/>
      <w:sz w:val="32"/>
      <w:szCs w:val="24"/>
      <w:lang w:val="en-US" w:eastAsia="zh-CN" w:bidi="ar-SA"/>
    </w:rPr>
  </w:style>
  <w:style w:type="paragraph" w:customStyle="1" w:styleId="346">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7">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8">
    <w:name w:val="Normal_2_0"/>
    <w:qFormat/>
    <w:uiPriority w:val="0"/>
    <w:rPr>
      <w:rFonts w:hint="default" w:ascii="黑体" w:hAnsi="黑体" w:eastAsia="黑体" w:cs="黑体"/>
      <w:b/>
      <w:sz w:val="32"/>
      <w:szCs w:val="24"/>
      <w:lang w:val="en-US" w:eastAsia="zh-CN" w:bidi="ar-SA"/>
    </w:rPr>
  </w:style>
  <w:style w:type="paragraph" w:customStyle="1" w:styleId="349">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0">
    <w:name w:val="Normal_4_0"/>
    <w:qFormat/>
    <w:uiPriority w:val="0"/>
    <w:rPr>
      <w:rFonts w:hint="default" w:ascii="黑体" w:hAnsi="黑体" w:eastAsia="黑体" w:cs="黑体"/>
      <w:b/>
      <w:sz w:val="32"/>
      <w:szCs w:val="24"/>
      <w:lang w:val="en-US" w:eastAsia="zh-CN" w:bidi="ar-SA"/>
    </w:rPr>
  </w:style>
  <w:style w:type="paragraph" w:customStyle="1" w:styleId="351">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2">
    <w:name w:val="Normal_6_0"/>
    <w:qFormat/>
    <w:uiPriority w:val="0"/>
    <w:rPr>
      <w:rFonts w:hint="default" w:ascii="黑体" w:hAnsi="黑体" w:eastAsia="黑体" w:cs="黑体"/>
      <w:b/>
      <w:sz w:val="32"/>
      <w:szCs w:val="24"/>
      <w:lang w:val="en-US" w:eastAsia="zh-CN" w:bidi="ar-SA"/>
    </w:rPr>
  </w:style>
  <w:style w:type="paragraph" w:customStyle="1" w:styleId="353">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4">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5">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6">
    <w:name w:val="Normal_7_0"/>
    <w:qFormat/>
    <w:uiPriority w:val="0"/>
    <w:rPr>
      <w:rFonts w:hint="default" w:ascii="黑体" w:hAnsi="黑体" w:eastAsia="黑体" w:cs="黑体"/>
      <w:b/>
      <w:sz w:val="32"/>
      <w:szCs w:val="24"/>
      <w:lang w:val="en-US" w:eastAsia="zh-CN" w:bidi="ar-SA"/>
    </w:rPr>
  </w:style>
  <w:style w:type="paragraph" w:customStyle="1" w:styleId="357">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58">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59">
    <w:name w:val="Normal_10_0"/>
    <w:qFormat/>
    <w:uiPriority w:val="0"/>
    <w:rPr>
      <w:rFonts w:hint="default" w:ascii="黑体" w:hAnsi="黑体" w:eastAsia="黑体" w:cs="黑体"/>
      <w:b/>
      <w:sz w:val="32"/>
      <w:szCs w:val="24"/>
      <w:lang w:val="en-US" w:eastAsia="zh-CN" w:bidi="ar-SA"/>
    </w:rPr>
  </w:style>
  <w:style w:type="paragraph" w:customStyle="1" w:styleId="360">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1">
    <w:name w:val="正文首行缩进 2_1"/>
    <w:basedOn w:val="362"/>
    <w:next w:val="364"/>
    <w:qFormat/>
    <w:uiPriority w:val="0"/>
    <w:pPr>
      <w:spacing w:after="120"/>
      <w:ind w:left="200" w:firstLine="200"/>
    </w:pPr>
    <w:rPr>
      <w:rFonts w:ascii="Times New Roman"/>
      <w:szCs w:val="24"/>
    </w:rPr>
  </w:style>
  <w:style w:type="paragraph" w:customStyle="1" w:styleId="362">
    <w:name w:val="正文文本缩进_1"/>
    <w:basedOn w:val="363"/>
    <w:next w:val="361"/>
    <w:qFormat/>
    <w:uiPriority w:val="0"/>
    <w:pPr>
      <w:ind w:firstLine="225"/>
    </w:pPr>
    <w:rPr>
      <w:rFonts w:ascii="仿宋_GB2312" w:eastAsia="仿宋_GB2312"/>
      <w:sz w:val="32"/>
    </w:rPr>
  </w:style>
  <w:style w:type="paragraph" w:customStyle="1" w:styleId="363">
    <w:name w:val="正文_18"/>
    <w:next w:val="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4">
    <w:name w:val="xl53_0"/>
    <w:next w:val="360"/>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65">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6">
    <w:name w:val="Normal_11_0"/>
    <w:qFormat/>
    <w:uiPriority w:val="0"/>
    <w:rPr>
      <w:rFonts w:hint="default" w:ascii="黑体" w:hAnsi="黑体" w:eastAsia="黑体" w:cs="黑体"/>
      <w:b/>
      <w:sz w:val="32"/>
      <w:szCs w:val="24"/>
      <w:lang w:val="en-US" w:eastAsia="zh-CN" w:bidi="ar-SA"/>
    </w:rPr>
  </w:style>
  <w:style w:type="paragraph" w:customStyle="1" w:styleId="367">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8">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9">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0">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71">
    <w:name w:val="列出段落_2"/>
    <w:basedOn w:val="369"/>
    <w:qFormat/>
    <w:uiPriority w:val="34"/>
    <w:pPr>
      <w:ind w:firstLine="420"/>
    </w:pPr>
  </w:style>
  <w:style w:type="paragraph" w:customStyle="1" w:styleId="372">
    <w:name w:val="Normal_13_0"/>
    <w:qFormat/>
    <w:uiPriority w:val="0"/>
    <w:rPr>
      <w:rFonts w:hint="default" w:ascii="黑体" w:hAnsi="黑体" w:eastAsia="黑体" w:cs="黑体"/>
      <w:b/>
      <w:sz w:val="32"/>
      <w:szCs w:val="24"/>
      <w:lang w:val="en-US" w:eastAsia="zh-CN" w:bidi="ar-SA"/>
    </w:rPr>
  </w:style>
  <w:style w:type="paragraph" w:customStyle="1" w:styleId="373">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4">
    <w:name w:val="纯文本_0_0"/>
    <w:basedOn w:val="373"/>
    <w:unhideWhenUsed/>
    <w:qFormat/>
    <w:uiPriority w:val="0"/>
    <w:rPr>
      <w:rFonts w:ascii="宋体" w:hAnsi="Courier New"/>
      <w:szCs w:val="21"/>
    </w:rPr>
  </w:style>
  <w:style w:type="paragraph" w:customStyle="1" w:styleId="375">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6">
    <w:name w:val="Normal_14_0"/>
    <w:qFormat/>
    <w:uiPriority w:val="0"/>
    <w:rPr>
      <w:rFonts w:hint="default" w:ascii="黑体" w:hAnsi="黑体" w:eastAsia="黑体" w:cs="黑体"/>
      <w:b/>
      <w:sz w:val="32"/>
      <w:szCs w:val="24"/>
      <w:lang w:val="en-US" w:eastAsia="zh-CN" w:bidi="ar-SA"/>
    </w:rPr>
  </w:style>
  <w:style w:type="paragraph" w:customStyle="1" w:styleId="377">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8">
    <w:name w:val="Normal_15_0"/>
    <w:qFormat/>
    <w:uiPriority w:val="0"/>
    <w:rPr>
      <w:rFonts w:hint="default" w:ascii="黑体" w:hAnsi="黑体" w:eastAsia="黑体" w:cs="黑体"/>
      <w:b/>
      <w:sz w:val="32"/>
      <w:szCs w:val="24"/>
      <w:lang w:val="en-US" w:eastAsia="zh-CN" w:bidi="ar-SA"/>
    </w:rPr>
  </w:style>
  <w:style w:type="paragraph" w:customStyle="1" w:styleId="379">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0">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Normal_16_0"/>
    <w:qFormat/>
    <w:uiPriority w:val="0"/>
    <w:rPr>
      <w:rFonts w:hint="default" w:ascii="黑体" w:hAnsi="黑体" w:eastAsia="黑体" w:cs="黑体"/>
      <w:b/>
      <w:sz w:val="32"/>
      <w:szCs w:val="24"/>
      <w:lang w:val="en-US" w:eastAsia="zh-CN" w:bidi="ar-SA"/>
    </w:rPr>
  </w:style>
  <w:style w:type="paragraph" w:customStyle="1" w:styleId="382">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3">
    <w:name w:val="Normal_17_0"/>
    <w:qFormat/>
    <w:uiPriority w:val="0"/>
    <w:rPr>
      <w:rFonts w:hint="default" w:ascii="黑体" w:hAnsi="黑体" w:eastAsia="黑体" w:cs="黑体"/>
      <w:b/>
      <w:sz w:val="32"/>
      <w:szCs w:val="24"/>
      <w:lang w:val="en-US" w:eastAsia="zh-CN" w:bidi="ar-SA"/>
    </w:rPr>
  </w:style>
  <w:style w:type="paragraph" w:customStyle="1" w:styleId="384">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5">
    <w:name w:val="Normal_18_0"/>
    <w:qFormat/>
    <w:uiPriority w:val="0"/>
    <w:rPr>
      <w:rFonts w:hint="default" w:ascii="黑体" w:hAnsi="黑体" w:eastAsia="黑体" w:cs="黑体"/>
      <w:b/>
      <w:sz w:val="32"/>
      <w:szCs w:val="24"/>
      <w:lang w:val="en-US" w:eastAsia="zh-CN" w:bidi="ar-SA"/>
    </w:rPr>
  </w:style>
  <w:style w:type="paragraph" w:customStyle="1" w:styleId="386">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7">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8">
    <w:name w:val="Normal_14_0_0"/>
    <w:qFormat/>
    <w:uiPriority w:val="0"/>
    <w:rPr>
      <w:rFonts w:hint="default" w:ascii="黑体" w:hAnsi="黑体" w:eastAsia="黑体" w:cs="Times New Roman"/>
      <w:b/>
      <w:sz w:val="32"/>
      <w:szCs w:val="24"/>
      <w:lang w:val="en-US" w:eastAsia="zh-CN" w:bidi="ar-SA"/>
    </w:rPr>
  </w:style>
  <w:style w:type="paragraph" w:customStyle="1" w:styleId="389">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0">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1">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2">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3">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4">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5">
    <w:name w:val="Normal Indent_0"/>
    <w:basedOn w:val="175"/>
    <w:qFormat/>
    <w:uiPriority w:val="0"/>
    <w:pPr>
      <w:ind w:firstLine="420"/>
    </w:pPr>
    <w:rPr>
      <w:rFonts w:ascii="宋体" w:eastAsia="Times New Roman"/>
      <w:color w:val="000000"/>
      <w:sz w:val="24"/>
      <w:szCs w:val="20"/>
    </w:rPr>
  </w:style>
  <w:style w:type="paragraph" w:customStyle="1" w:styleId="396">
    <w:name w:val="Heading 3_0"/>
    <w:basedOn w:val="175"/>
    <w:next w:val="175"/>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97">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8">
    <w:name w:val="正文2"/>
    <w:basedOn w:val="1"/>
    <w:qFormat/>
    <w:uiPriority w:val="0"/>
    <w:pPr>
      <w:spacing w:before="156" w:line="360" w:lineRule="auto"/>
      <w:ind w:firstLine="510"/>
    </w:pPr>
    <w:rPr>
      <w:sz w:val="24"/>
      <w:szCs w:val="20"/>
    </w:rPr>
  </w:style>
  <w:style w:type="paragraph" w:customStyle="1" w:styleId="39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400">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01">
    <w:name w:val="Normal_19_1_0"/>
    <w:next w:val="402"/>
    <w:qFormat/>
    <w:uiPriority w:val="0"/>
    <w:pPr>
      <w:widowControl w:val="0"/>
      <w:jc w:val="both"/>
    </w:pPr>
    <w:rPr>
      <w:rFonts w:hint="default" w:ascii="Calibri" w:hAnsi="Calibri" w:eastAsia="宋体" w:cs="Times New Roman"/>
      <w:szCs w:val="24"/>
      <w:lang w:val="en-US" w:eastAsia="zh-CN" w:bidi="ar-SA"/>
    </w:rPr>
  </w:style>
  <w:style w:type="paragraph" w:customStyle="1" w:styleId="402">
    <w:name w:val="正文_16_0"/>
    <w:basedOn w:val="363"/>
    <w:next w:val="361"/>
    <w:qFormat/>
    <w:uiPriority w:val="0"/>
    <w:rPr>
      <w:rFonts w:ascii="Times New Roman" w:hAnsi="Times New Roman"/>
    </w:rPr>
  </w:style>
  <w:style w:type="paragraph" w:customStyle="1" w:styleId="403">
    <w:name w:val="Normal_19_0"/>
    <w:basedOn w:val="218"/>
    <w:qFormat/>
    <w:uiPriority w:val="0"/>
    <w:rPr>
      <w:szCs w:val="24"/>
    </w:rPr>
  </w:style>
  <w:style w:type="paragraph" w:customStyle="1" w:styleId="404">
    <w:name w:val="Body Text First Indent_1_0"/>
    <w:basedOn w:val="403"/>
    <w:qFormat/>
    <w:uiPriority w:val="0"/>
    <w:pPr>
      <w:spacing w:after="120"/>
      <w:ind w:firstLine="100"/>
    </w:pPr>
  </w:style>
  <w:style w:type="paragraph" w:customStyle="1" w:styleId="405">
    <w:name w:val="Body Text_0"/>
    <w:basedOn w:val="403"/>
    <w:qFormat/>
    <w:uiPriority w:val="0"/>
    <w:pPr>
      <w:spacing w:line="60" w:lineRule="auto"/>
    </w:pPr>
    <w:rPr>
      <w:rFonts w:ascii="仿宋_GB2312" w:eastAsia="仿宋_GB2312"/>
      <w:sz w:val="32"/>
    </w:rPr>
  </w:style>
  <w:style w:type="paragraph" w:customStyle="1" w:styleId="406">
    <w:name w:val="Normal_19_1"/>
    <w:next w:val="20"/>
    <w:qFormat/>
    <w:uiPriority w:val="0"/>
    <w:pPr>
      <w:widowControl w:val="0"/>
      <w:jc w:val="both"/>
    </w:pPr>
    <w:rPr>
      <w:rFonts w:hint="default" w:ascii="Calibri" w:hAnsi="Calibri" w:eastAsia="宋体" w:cs="Times New Roman"/>
      <w:szCs w:val="24"/>
      <w:lang w:val="en-US" w:eastAsia="zh-CN" w:bidi="ar-SA"/>
    </w:rPr>
  </w:style>
  <w:style w:type="paragraph" w:customStyle="1" w:styleId="407">
    <w:name w:val="正文_6_0_0"/>
    <w:qFormat/>
    <w:uiPriority w:val="0"/>
    <w:pPr>
      <w:widowControl w:val="0"/>
      <w:jc w:val="both"/>
    </w:pPr>
    <w:rPr>
      <w:rFonts w:hint="default" w:ascii="Calibri" w:hAnsi="Calibri" w:eastAsia="宋体" w:cs="Times New Roman"/>
      <w:lang w:val="en-US" w:eastAsia="zh-CN" w:bidi="ar-SA"/>
    </w:rPr>
  </w:style>
  <w:style w:type="paragraph" w:customStyle="1" w:styleId="408">
    <w:name w:val="正文_7_1"/>
    <w:qFormat/>
    <w:uiPriority w:val="0"/>
    <w:pPr>
      <w:widowControl w:val="0"/>
      <w:jc w:val="both"/>
    </w:pPr>
    <w:rPr>
      <w:rFonts w:hint="default" w:ascii="Calibri" w:hAnsi="Calibri" w:eastAsia="宋体" w:cs="Times New Roman"/>
      <w:lang w:val="en-US" w:eastAsia="zh-CN" w:bidi="ar-SA"/>
    </w:rPr>
  </w:style>
  <w:style w:type="paragraph" w:customStyle="1" w:styleId="409">
    <w:name w:val="正文1_1"/>
    <w:basedOn w:val="357"/>
    <w:qFormat/>
    <w:uiPriority w:val="0"/>
    <w:pPr>
      <w:widowControl w:val="0"/>
      <w:jc w:val="both"/>
    </w:pPr>
    <w:rPr>
      <w:sz w:val="20"/>
      <w:szCs w:val="20"/>
    </w:rPr>
  </w:style>
  <w:style w:type="paragraph" w:customStyle="1" w:styleId="410">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411">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412">
    <w:name w:val="Normal_16_1"/>
    <w:qFormat/>
    <w:uiPriority w:val="0"/>
    <w:rPr>
      <w:rFonts w:hint="default" w:ascii="黑体" w:hAnsi="黑体" w:eastAsia="黑体" w:cs="Times New Roman"/>
      <w:b/>
      <w:sz w:val="32"/>
      <w:szCs w:val="24"/>
      <w:lang w:val="en-US" w:eastAsia="zh-CN" w:bidi="ar-SA"/>
    </w:rPr>
  </w:style>
  <w:style w:type="paragraph" w:customStyle="1" w:styleId="413">
    <w:name w:val="Normal_19_0_1"/>
    <w:qFormat/>
    <w:uiPriority w:val="0"/>
    <w:rPr>
      <w:rFonts w:hint="default" w:ascii="Tahoma" w:hAnsi="Tahoma" w:eastAsia="微软雅黑" w:cs="Times New Roman"/>
      <w:lang w:val="en-US" w:eastAsia="zh-CN" w:bidi="ar-SA"/>
    </w:rPr>
  </w:style>
  <w:style w:type="paragraph" w:customStyle="1" w:styleId="414">
    <w:name w:val="Normal_16_0_0"/>
    <w:qFormat/>
    <w:uiPriority w:val="0"/>
    <w:pPr>
      <w:widowControl w:val="0"/>
      <w:jc w:val="both"/>
    </w:pPr>
    <w:rPr>
      <w:rFonts w:hint="default" w:ascii="Calibri" w:hAnsi="Calibri" w:eastAsia="宋体" w:cs="Times New Roman"/>
      <w:lang w:val="en-US" w:eastAsia="zh-CN" w:bidi="ar-SA"/>
    </w:rPr>
  </w:style>
  <w:style w:type="paragraph" w:customStyle="1" w:styleId="415">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416">
    <w:name w:val="Normal_17_0_0"/>
    <w:qFormat/>
    <w:uiPriority w:val="0"/>
    <w:rPr>
      <w:rFonts w:hint="default" w:ascii="黑体" w:hAnsi="黑体" w:eastAsia="黑体" w:cs="Times New Roman"/>
      <w:b/>
      <w:sz w:val="32"/>
      <w:szCs w:val="24"/>
      <w:lang w:val="en-US" w:eastAsia="zh-CN" w:bidi="ar-SA"/>
    </w:rPr>
  </w:style>
  <w:style w:type="paragraph" w:customStyle="1" w:styleId="417">
    <w:name w:val="Normal_19_0_1_0"/>
    <w:qFormat/>
    <w:uiPriority w:val="0"/>
    <w:rPr>
      <w:rFonts w:hint="default" w:ascii="Tahoma" w:hAnsi="Tahoma" w:eastAsia="微软雅黑" w:cs="Times New Roman"/>
      <w:lang w:val="en-US" w:eastAsia="zh-CN" w:bidi="ar-SA"/>
    </w:rPr>
  </w:style>
  <w:style w:type="paragraph" w:customStyle="1" w:styleId="418">
    <w:name w:val="Normal_19_3"/>
    <w:next w:val="419"/>
    <w:qFormat/>
    <w:uiPriority w:val="0"/>
    <w:pPr>
      <w:widowControl w:val="0"/>
      <w:jc w:val="both"/>
    </w:pPr>
    <w:rPr>
      <w:rFonts w:hint="default" w:ascii="Calibri" w:hAnsi="Calibri" w:eastAsia="Times New Roman" w:cs="Times New Roman"/>
      <w:szCs w:val="24"/>
      <w:lang w:val="en-US" w:eastAsia="zh-CN" w:bidi="ar-SA"/>
    </w:rPr>
  </w:style>
  <w:style w:type="paragraph" w:customStyle="1" w:styleId="419">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0">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421">
    <w:name w:val="custom-tag-placeholder-class"/>
    <w:qFormat/>
    <w:uiPriority w:val="0"/>
  </w:style>
  <w:style w:type="paragraph" w:customStyle="1" w:styleId="422">
    <w:name w:val="Normal_19_0_0"/>
    <w:basedOn w:val="175"/>
    <w:next w:val="423"/>
    <w:qFormat/>
    <w:uiPriority w:val="0"/>
    <w:rPr>
      <w:rFonts w:ascii="Calibri" w:hAnsi="Calibri" w:eastAsia="Times New Roman"/>
      <w:sz w:val="24"/>
    </w:rPr>
  </w:style>
  <w:style w:type="paragraph" w:customStyle="1" w:styleId="423">
    <w:name w:val="Body Text First Indent_1_0_0"/>
    <w:basedOn w:val="422"/>
    <w:qFormat/>
    <w:uiPriority w:val="0"/>
    <w:pPr>
      <w:spacing w:after="120"/>
      <w:ind w:firstLine="100"/>
    </w:pPr>
  </w:style>
  <w:style w:type="paragraph" w:customStyle="1" w:styleId="424">
    <w:name w:val="List Paragraph_0"/>
    <w:basedOn w:val="336"/>
    <w:qFormat/>
    <w:uiPriority w:val="0"/>
    <w:pPr>
      <w:ind w:firstLine="420"/>
    </w:pPr>
  </w:style>
  <w:style w:type="paragraph" w:customStyle="1" w:styleId="425">
    <w:name w:val="纯文本_1"/>
    <w:basedOn w:val="8"/>
    <w:qFormat/>
    <w:uiPriority w:val="0"/>
    <w:rPr>
      <w:rFonts w:ascii="宋体" w:hAnsi="Times New Roman"/>
      <w:sz w:val="20"/>
      <w:szCs w:val="21"/>
    </w:rPr>
  </w:style>
  <w:style w:type="paragraph" w:customStyle="1" w:styleId="426">
    <w:name w:val="正文_16_0_0"/>
    <w:next w:val="19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7">
    <w:name w:val="正文_11_0"/>
    <w:basedOn w:val="198"/>
    <w:qFormat/>
    <w:uiPriority w:val="0"/>
    <w:rPr>
      <w:rFonts w:ascii="Calibri" w:hAnsi="Calibri"/>
      <w:szCs w:val="20"/>
    </w:rPr>
  </w:style>
  <w:style w:type="paragraph" w:customStyle="1" w:styleId="428">
    <w:name w:val="Normal_19_0_0_0"/>
    <w:basedOn w:val="6"/>
    <w:qFormat/>
    <w:uiPriority w:val="0"/>
    <w:rPr>
      <w:rFonts w:cs="黑体"/>
      <w:szCs w:val="24"/>
    </w:rPr>
  </w:style>
  <w:style w:type="paragraph" w:customStyle="1" w:styleId="429">
    <w:name w:val="无间隔11"/>
    <w:basedOn w:val="343"/>
    <w:qFormat/>
    <w:uiPriority w:val="0"/>
    <w:rPr>
      <w:rFonts w:ascii="Calibri" w:hAnsi="Calibri" w:cs="Calibri"/>
    </w:rPr>
  </w:style>
  <w:style w:type="paragraph" w:customStyle="1" w:styleId="430">
    <w:name w:val="标题 31"/>
    <w:basedOn w:val="343"/>
    <w:next w:val="343"/>
    <w:qFormat/>
    <w:uiPriority w:val="0"/>
    <w:pPr>
      <w:keepNext/>
      <w:keepLines/>
      <w:spacing w:before="260" w:after="260" w:line="413" w:lineRule="auto"/>
      <w:outlineLvl w:val="2"/>
    </w:pPr>
    <w:rPr>
      <w:b/>
      <w:sz w:val="32"/>
      <w:szCs w:val="20"/>
    </w:rPr>
  </w:style>
  <w:style w:type="character" w:customStyle="1" w:styleId="431">
    <w:name w:val="标题 2 Char_0"/>
    <w:link w:val="432"/>
    <w:qFormat/>
    <w:uiPriority w:val="0"/>
    <w:rPr>
      <w:rFonts w:ascii="Arial" w:hAnsi="Arial" w:eastAsia="黑体"/>
      <w:b/>
      <w:sz w:val="32"/>
      <w:szCs w:val="22"/>
    </w:rPr>
  </w:style>
  <w:style w:type="paragraph" w:customStyle="1" w:styleId="432">
    <w:name w:val="标题 21"/>
    <w:basedOn w:val="7"/>
    <w:next w:val="7"/>
    <w:link w:val="431"/>
    <w:unhideWhenUsed/>
    <w:qFormat/>
    <w:uiPriority w:val="0"/>
    <w:pPr>
      <w:keepNext/>
      <w:keepLines/>
      <w:spacing w:before="260" w:after="260" w:line="413" w:lineRule="auto"/>
      <w:outlineLvl w:val="1"/>
    </w:pPr>
    <w:rPr>
      <w:rFonts w:ascii="Arial" w:hAnsi="Arial"/>
      <w:szCs w:val="22"/>
    </w:rPr>
  </w:style>
  <w:style w:type="paragraph" w:customStyle="1" w:styleId="433">
    <w:name w:val="Normal_19_1_0_0"/>
    <w:next w:val="15"/>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34">
    <w:name w:val="正文1_0_0"/>
    <w:basedOn w:val="7"/>
    <w:qFormat/>
    <w:uiPriority w:val="0"/>
    <w:pPr>
      <w:spacing w:line="360" w:lineRule="auto"/>
      <w:ind w:left="357" w:firstLine="420"/>
    </w:pPr>
    <w:rPr>
      <w:rFonts w:eastAsia="Times New Roman" w:cs="Arial"/>
    </w:rPr>
  </w:style>
  <w:style w:type="paragraph" w:customStyle="1" w:styleId="435">
    <w:name w:val="普通正文"/>
    <w:basedOn w:val="1"/>
    <w:qFormat/>
    <w:uiPriority w:val="0"/>
    <w:pPr>
      <w:spacing w:before="120" w:after="120" w:line="360" w:lineRule="auto"/>
      <w:ind w:firstLine="480"/>
      <w:jc w:val="left"/>
    </w:pPr>
    <w:rPr>
      <w:rFonts w:ascii="Arial" w:hAnsi="Arial"/>
      <w:sz w:val="24"/>
      <w:szCs w:val="24"/>
    </w:rPr>
  </w:style>
  <w:style w:type="paragraph" w:customStyle="1" w:styleId="436">
    <w:name w:val="正文空2字"/>
    <w:basedOn w:val="437"/>
    <w:qFormat/>
    <w:uiPriority w:val="99"/>
    <w:pPr>
      <w:widowControl w:val="0"/>
      <w:spacing w:line="560" w:lineRule="exact"/>
      <w:ind w:firstLine="640"/>
    </w:pPr>
    <w:rPr>
      <w:rFonts w:ascii="仿宋_GB2312" w:hAnsi="仿宋_GB2312" w:cs="仿宋_GB2312"/>
      <w:lang w:val="zh-TW"/>
    </w:rPr>
  </w:style>
  <w:style w:type="paragraph" w:customStyle="1" w:styleId="437">
    <w:name w:val="左对齐正文"/>
    <w:qFormat/>
    <w:uiPriority w:val="99"/>
    <w:rPr>
      <w:rFonts w:hint="default" w:ascii="Calibri" w:hAnsi="Calibri" w:eastAsia="仿宋_GB2312" w:cs="Calibri"/>
      <w:sz w:val="32"/>
      <w:szCs w:val="32"/>
      <w:lang w:val="en-US" w:eastAsia="zh-CN" w:bidi="ar-SA"/>
    </w:rPr>
  </w:style>
  <w:style w:type="paragraph" w:customStyle="1" w:styleId="438">
    <w:name w:val="普通(网站)1"/>
    <w:basedOn w:val="1"/>
    <w:qFormat/>
    <w:uiPriority w:val="0"/>
    <w:rPr>
      <w:sz w:val="24"/>
    </w:rPr>
  </w:style>
  <w:style w:type="character" w:customStyle="1" w:styleId="439">
    <w:name w:val="16"/>
    <w:qFormat/>
    <w:uiPriority w:val="0"/>
    <w:rPr>
      <w:rFonts w:ascii="Times New Roman" w:hAnsi="Times New Roman"/>
      <w:sz w:val="21"/>
      <w:szCs w:val="21"/>
      <w:lang w:val="en-US" w:eastAsia="zh-CN" w:bidi="ar-SA"/>
    </w:rPr>
  </w:style>
  <w:style w:type="paragraph" w:customStyle="1" w:styleId="440">
    <w:name w:val="正文文本_0"/>
    <w:basedOn w:val="336"/>
    <w:next w:val="441"/>
    <w:qFormat/>
    <w:uiPriority w:val="0"/>
    <w:pPr>
      <w:spacing w:line="60" w:lineRule="auto"/>
    </w:pPr>
    <w:rPr>
      <w:rFonts w:ascii="仿宋_GB2312" w:eastAsia="仿宋_GB2312"/>
      <w:sz w:val="32"/>
    </w:rPr>
  </w:style>
  <w:style w:type="paragraph" w:customStyle="1" w:styleId="441">
    <w:name w:val="正文缩进_1"/>
    <w:basedOn w:val="336"/>
    <w:next w:val="336"/>
    <w:qFormat/>
    <w:uiPriority w:val="0"/>
    <w:pPr>
      <w:ind w:firstLine="420"/>
    </w:pPr>
    <w:rPr>
      <w:rFonts w:ascii="宋体"/>
      <w:color w:val="000000"/>
      <w:sz w:val="24"/>
      <w:szCs w:val="20"/>
    </w:rPr>
  </w:style>
  <w:style w:type="paragraph" w:customStyle="1" w:styleId="442">
    <w:name w:val="Table Paragraph"/>
    <w:basedOn w:val="175"/>
    <w:qFormat/>
    <w:uiPriority w:val="1"/>
    <w:rPr>
      <w:rFonts w:ascii="宋体" w:hAnsi="宋体" w:cs="宋体"/>
      <w:sz w:val="22"/>
      <w:lang w:val="zh-CN" w:bidi="zh-CN"/>
    </w:rPr>
  </w:style>
  <w:style w:type="paragraph" w:customStyle="1" w:styleId="443">
    <w:name w:val="Normal_19_2"/>
    <w:basedOn w:val="11"/>
    <w:qFormat/>
    <w:uiPriority w:val="0"/>
    <w:rPr>
      <w:rFonts w:ascii="Times New Roman" w:hAnsi="Times New Roman"/>
      <w:szCs w:val="21"/>
    </w:rPr>
  </w:style>
  <w:style w:type="paragraph" w:customStyle="1" w:styleId="444">
    <w:name w:val="正文文本2"/>
    <w:basedOn w:val="19"/>
    <w:qFormat/>
    <w:uiPriority w:val="0"/>
    <w:pPr>
      <w:spacing w:line="60" w:lineRule="auto"/>
    </w:pPr>
    <w:rPr>
      <w:rFonts w:ascii="仿宋_GB2312" w:eastAsia="仿宋_GB2312"/>
      <w:sz w:val="32"/>
      <w:szCs w:val="22"/>
    </w:rPr>
  </w:style>
  <w:style w:type="paragraph" w:customStyle="1" w:styleId="445">
    <w:name w:val="Normal_19_2_0"/>
    <w:basedOn w:val="446"/>
    <w:qFormat/>
    <w:uiPriority w:val="0"/>
    <w:rPr>
      <w:rFonts w:ascii="Times New Roman" w:hAnsi="Times New Roman"/>
      <w:szCs w:val="21"/>
    </w:rPr>
  </w:style>
  <w:style w:type="paragraph" w:customStyle="1" w:styleId="446">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7">
    <w:name w:val="正文缩进1"/>
    <w:basedOn w:val="1"/>
    <w:qFormat/>
    <w:uiPriority w:val="0"/>
    <w:pPr>
      <w:ind w:firstLine="420"/>
      <w:jc w:val="left"/>
    </w:pPr>
    <w:rPr>
      <w:rFonts w:ascii="宋体"/>
      <w:sz w:val="24"/>
    </w:rPr>
  </w:style>
  <w:style w:type="paragraph" w:customStyle="1" w:styleId="448">
    <w:name w:val="纯文本1"/>
    <w:basedOn w:val="20"/>
    <w:qFormat/>
    <w:uiPriority w:val="0"/>
    <w:rPr>
      <w:rFonts w:ascii="宋体" w:hAnsi="Courier New"/>
    </w:rPr>
  </w:style>
  <w:style w:type="paragraph" w:customStyle="1" w:styleId="449">
    <w:name w:val="Normal_21_0"/>
    <w:next w:val="45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0">
    <w:name w:val="Heading 1_0"/>
    <w:basedOn w:val="449"/>
    <w:next w:val="449"/>
    <w:qFormat/>
    <w:uiPriority w:val="0"/>
    <w:pPr>
      <w:keepNext/>
      <w:keepLines/>
      <w:spacing w:before="240" w:after="120" w:line="300" w:lineRule="auto"/>
      <w:jc w:val="center"/>
      <w:outlineLvl w:val="0"/>
    </w:pPr>
    <w:rPr>
      <w:rFonts w:ascii="宋体"/>
      <w:b/>
      <w:sz w:val="32"/>
      <w:szCs w:val="20"/>
    </w:rPr>
  </w:style>
  <w:style w:type="paragraph" w:customStyle="1" w:styleId="451">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52">
    <w:name w:val="正文文本 字符"/>
    <w:qFormat/>
    <w:uiPriority w:val="0"/>
    <w:rPr>
      <w:rFonts w:ascii="楷体_GB2312" w:hAnsi="Arial" w:eastAsia="楷体_GB2312" w:cs="Times New Roman"/>
      <w:sz w:val="28"/>
      <w:szCs w:val="28"/>
    </w:rPr>
  </w:style>
  <w:style w:type="character" w:customStyle="1" w:styleId="453">
    <w:name w:val="正文文本缩进 字符"/>
    <w:qFormat/>
    <w:uiPriority w:val="0"/>
    <w:rPr>
      <w:rFonts w:ascii="楷体_GB2312" w:hAnsi="Times New Roman" w:eastAsia="楷体_GB2312" w:cs="Times New Roman"/>
      <w:sz w:val="32"/>
      <w:szCs w:val="32"/>
    </w:rPr>
  </w:style>
  <w:style w:type="character" w:customStyle="1" w:styleId="454">
    <w:name w:val="正文文本 字符1"/>
    <w:qFormat/>
    <w:uiPriority w:val="0"/>
    <w:rPr>
      <w:rFonts w:ascii="Calibri" w:hAnsi="Calibri"/>
      <w:sz w:val="28"/>
      <w:szCs w:val="24"/>
    </w:rPr>
  </w:style>
  <w:style w:type="character" w:customStyle="1" w:styleId="455">
    <w:name w:val="正文文本首行缩进 字符"/>
    <w:qFormat/>
    <w:uiPriority w:val="0"/>
    <w:rPr>
      <w:rFonts w:ascii="仿宋_GB2312" w:hAnsi="Calibri" w:eastAsia="仿宋_GB2312"/>
      <w:sz w:val="30"/>
      <w:szCs w:val="30"/>
    </w:rPr>
  </w:style>
  <w:style w:type="paragraph" w:customStyle="1" w:styleId="456">
    <w:name w:val="索引 41"/>
    <w:basedOn w:val="1"/>
    <w:next w:val="1"/>
    <w:semiHidden/>
    <w:qFormat/>
    <w:uiPriority w:val="0"/>
    <w:pPr>
      <w:ind w:left="1260"/>
    </w:pPr>
    <w:rPr>
      <w:rFonts w:eastAsia="Calibri" w:cs="宋体"/>
      <w:sz w:val="20"/>
      <w:szCs w:val="21"/>
      <w:lang w:val="zh-CN"/>
    </w:rPr>
  </w:style>
  <w:style w:type="character" w:customStyle="1" w:styleId="457">
    <w:name w:val="font5 Char"/>
    <w:qFormat/>
    <w:uiPriority w:val="0"/>
    <w:rPr>
      <w:rFonts w:ascii="宋体" w:hAnsi="宋体" w:eastAsia="宋体"/>
      <w:sz w:val="28"/>
      <w:szCs w:val="28"/>
      <w:lang w:val="en-US" w:eastAsia="zh-CN" w:bidi="ar-SA"/>
    </w:rPr>
  </w:style>
  <w:style w:type="character" w:customStyle="1" w:styleId="458">
    <w:name w:val="二级目录 Char"/>
    <w:link w:val="459"/>
    <w:qFormat/>
    <w:uiPriority w:val="0"/>
    <w:rPr>
      <w:b/>
      <w:sz w:val="30"/>
      <w:szCs w:val="28"/>
    </w:rPr>
  </w:style>
  <w:style w:type="paragraph" w:customStyle="1" w:styleId="459">
    <w:name w:val="二级目录"/>
    <w:next w:val="1"/>
    <w:link w:val="458"/>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60">
    <w:name w:val="列出段落 Char"/>
    <w:link w:val="461"/>
    <w:qFormat/>
    <w:uiPriority w:val="0"/>
    <w:rPr>
      <w:rFonts w:ascii="Calibri" w:hAnsi="Calibri"/>
      <w:sz w:val="24"/>
      <w:szCs w:val="24"/>
      <w:lang w:eastAsia="en-US" w:bidi="en-US"/>
    </w:rPr>
  </w:style>
  <w:style w:type="paragraph" w:customStyle="1" w:styleId="461">
    <w:name w:val="列出段落1"/>
    <w:basedOn w:val="1"/>
    <w:link w:val="460"/>
    <w:qFormat/>
    <w:uiPriority w:val="0"/>
    <w:pPr>
      <w:widowControl/>
      <w:ind w:left="720"/>
      <w:contextualSpacing/>
      <w:jc w:val="left"/>
    </w:pPr>
    <w:rPr>
      <w:sz w:val="24"/>
      <w:szCs w:val="24"/>
      <w:lang w:eastAsia="en-US" w:bidi="en-US"/>
    </w:rPr>
  </w:style>
  <w:style w:type="paragraph" w:customStyle="1" w:styleId="462">
    <w:name w:val="Body Text(ch)"/>
    <w:basedOn w:val="1"/>
    <w:qFormat/>
    <w:uiPriority w:val="0"/>
    <w:pPr>
      <w:spacing w:after="120"/>
    </w:pPr>
    <w:rPr>
      <w:rFonts w:ascii="宋体" w:hAnsi="Arial"/>
      <w:bCs/>
      <w:iCs/>
      <w:szCs w:val="24"/>
    </w:rPr>
  </w:style>
  <w:style w:type="paragraph" w:customStyle="1" w:styleId="46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6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65">
    <w:name w:val="Char"/>
    <w:basedOn w:val="1"/>
    <w:qFormat/>
    <w:uiPriority w:val="0"/>
    <w:pPr>
      <w:tabs>
        <w:tab w:val="left" w:pos="360"/>
      </w:tabs>
      <w:ind w:firstLine="200"/>
    </w:pPr>
    <w:rPr>
      <w:rFonts w:ascii="Times New Roman" w:hAnsi="Times New Roman"/>
      <w:sz w:val="28"/>
      <w:szCs w:val="30"/>
    </w:rPr>
  </w:style>
  <w:style w:type="paragraph" w:customStyle="1" w:styleId="466">
    <w:name w:val="Char1"/>
    <w:basedOn w:val="111"/>
    <w:qFormat/>
    <w:uiPriority w:val="0"/>
    <w:rPr>
      <w:rFonts w:ascii="Tahoma" w:hAnsi="Tahoma"/>
      <w:sz w:val="24"/>
      <w:szCs w:val="24"/>
    </w:rPr>
  </w:style>
  <w:style w:type="paragraph" w:customStyle="1" w:styleId="467">
    <w:name w:val="table_lines"/>
    <w:basedOn w:val="1"/>
    <w:qFormat/>
    <w:uiPriority w:val="0"/>
    <w:pPr>
      <w:widowControl/>
      <w:jc w:val="left"/>
    </w:pPr>
    <w:rPr>
      <w:rFonts w:ascii="Times New Roman" w:hAnsi="Times New Roman"/>
      <w:sz w:val="20"/>
      <w:szCs w:val="20"/>
      <w:lang w:val="de-DE" w:eastAsia="de-DE"/>
    </w:rPr>
  </w:style>
  <w:style w:type="paragraph" w:customStyle="1" w:styleId="468">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6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70">
    <w:name w:val="Char Char Char Char"/>
    <w:basedOn w:val="111"/>
    <w:qFormat/>
    <w:uiPriority w:val="0"/>
    <w:pPr>
      <w:spacing w:line="360" w:lineRule="auto"/>
    </w:pPr>
    <w:rPr>
      <w:rFonts w:ascii="Tahoma" w:hAnsi="Tahoma"/>
      <w:sz w:val="24"/>
      <w:szCs w:val="24"/>
    </w:rPr>
  </w:style>
  <w:style w:type="paragraph" w:customStyle="1" w:styleId="471">
    <w:name w:val="4"/>
    <w:basedOn w:val="1"/>
    <w:next w:val="146"/>
    <w:qFormat/>
    <w:uiPriority w:val="0"/>
    <w:pPr>
      <w:spacing w:line="360" w:lineRule="auto"/>
      <w:ind w:firstLine="420"/>
    </w:pPr>
    <w:rPr>
      <w:rFonts w:ascii="Times New Roman" w:hAnsi="Times New Roman"/>
      <w:color w:val="FF0000"/>
      <w:sz w:val="24"/>
      <w:szCs w:val="24"/>
    </w:rPr>
  </w:style>
  <w:style w:type="paragraph" w:customStyle="1" w:styleId="47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73">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74">
    <w:name w:val="样式1"/>
    <w:basedOn w:val="1"/>
    <w:qFormat/>
    <w:uiPriority w:val="0"/>
    <w:pPr>
      <w:numPr>
        <w:ilvl w:val="0"/>
        <w:numId w:val="2"/>
      </w:numPr>
      <w:tabs>
        <w:tab w:val="left" w:pos="709"/>
      </w:tabs>
    </w:pPr>
    <w:rPr>
      <w:rFonts w:ascii="宋体" w:hAnsi="宋体"/>
      <w:szCs w:val="21"/>
    </w:rPr>
  </w:style>
  <w:style w:type="paragraph" w:customStyle="1" w:styleId="47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7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77">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78">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7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8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8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8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83">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8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85">
    <w:name w:val="Char Char Char Char1"/>
    <w:basedOn w:val="111"/>
    <w:qFormat/>
    <w:uiPriority w:val="0"/>
    <w:pPr>
      <w:spacing w:line="360" w:lineRule="auto"/>
    </w:pPr>
    <w:rPr>
      <w:rFonts w:ascii="Tahoma" w:hAnsi="Tahoma"/>
      <w:sz w:val="24"/>
      <w:szCs w:val="24"/>
    </w:rPr>
  </w:style>
  <w:style w:type="paragraph" w:customStyle="1" w:styleId="486">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8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88">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89">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90">
    <w:name w:val="Table Normal"/>
    <w:qFormat/>
    <w:uiPriority w:val="0"/>
    <w:tblPr>
      <w:tblCellMar>
        <w:top w:w="0" w:type="dxa"/>
        <w:left w:w="0" w:type="dxa"/>
        <w:bottom w:w="0" w:type="dxa"/>
        <w:right w:w="0" w:type="dxa"/>
      </w:tblCellMar>
    </w:tblPr>
  </w:style>
  <w:style w:type="paragraph" w:customStyle="1" w:styleId="491">
    <w:name w:val="正文文本12"/>
    <w:basedOn w:val="1"/>
    <w:qFormat/>
    <w:uiPriority w:val="1"/>
    <w:pPr>
      <w:ind w:left="120"/>
    </w:pPr>
    <w:rPr>
      <w:rFonts w:ascii="宋体" w:hAnsi="宋体" w:cs="宋体"/>
      <w:szCs w:val="21"/>
      <w:lang w:val="zh-CN" w:bidi="zh-CN"/>
    </w:rPr>
  </w:style>
  <w:style w:type="paragraph" w:customStyle="1" w:styleId="492">
    <w:name w:val="首行缩进"/>
    <w:basedOn w:val="1"/>
    <w:qFormat/>
    <w:uiPriority w:val="0"/>
    <w:pPr>
      <w:ind w:firstLine="480"/>
    </w:pPr>
    <w:rPr>
      <w:rFonts w:ascii="Times New Roman" w:hAnsi="Times New Roman"/>
      <w:szCs w:val="21"/>
      <w:lang w:val="zh-CN"/>
    </w:rPr>
  </w:style>
  <w:style w:type="paragraph" w:customStyle="1" w:styleId="493">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94">
    <w:name w:val="15"/>
    <w:qFormat/>
    <w:uiPriority w:val="0"/>
    <w:rPr>
      <w:rFonts w:ascii="Times New Roman" w:hAnsi="Times New Roman" w:cs="Times New Roman"/>
    </w:rPr>
  </w:style>
  <w:style w:type="paragraph" w:customStyle="1" w:styleId="495">
    <w:name w:val="正文文本缩进 2_0"/>
    <w:basedOn w:val="336"/>
    <w:qFormat/>
    <w:uiPriority w:val="0"/>
    <w:pPr>
      <w:spacing w:line="540" w:lineRule="exact"/>
      <w:ind w:firstLine="720"/>
      <w:jc w:val="left"/>
    </w:pPr>
    <w:rPr>
      <w:rFonts w:ascii="仿宋_GB2312" w:hAnsi="仿宋_GB2312" w:cs="宋体"/>
      <w:sz w:val="32"/>
      <w:szCs w:val="32"/>
    </w:rPr>
  </w:style>
  <w:style w:type="character" w:customStyle="1" w:styleId="496">
    <w:name w:val="10"/>
    <w:basedOn w:val="50"/>
    <w:qFormat/>
    <w:uiPriority w:val="0"/>
    <w:rPr>
      <w:rFonts w:ascii="Times New Roman" w:hAnsi="Times New Roman" w:cs="Times New Roman"/>
    </w:rPr>
  </w:style>
  <w:style w:type="paragraph" w:customStyle="1" w:styleId="497">
    <w:name w:val="正文_16_1"/>
    <w:basedOn w:val="1"/>
    <w:qFormat/>
    <w:uiPriority w:val="0"/>
    <w:rPr>
      <w:rFonts w:ascii="Times New Roman" w:hAnsi="Times New Roman"/>
      <w:szCs w:val="21"/>
    </w:rPr>
  </w:style>
  <w:style w:type="paragraph" w:customStyle="1" w:styleId="498">
    <w:name w:val="页脚1"/>
    <w:basedOn w:val="1"/>
    <w:qFormat/>
    <w:uiPriority w:val="0"/>
    <w:pPr>
      <w:tabs>
        <w:tab w:val="center" w:pos="4153"/>
        <w:tab w:val="right" w:pos="8306"/>
      </w:tabs>
      <w:jc w:val="left"/>
    </w:pPr>
    <w:rPr>
      <w:sz w:val="18"/>
      <w:szCs w:val="18"/>
    </w:rPr>
  </w:style>
  <w:style w:type="character" w:customStyle="1" w:styleId="499">
    <w:name w:val="页码1"/>
    <w:qFormat/>
    <w:uiPriority w:val="0"/>
  </w:style>
  <w:style w:type="paragraph" w:customStyle="1" w:styleId="500">
    <w:name w:val="*正文"/>
    <w:basedOn w:val="88"/>
    <w:qFormat/>
    <w:uiPriority w:val="0"/>
    <w:pPr>
      <w:ind w:firstLine="200"/>
    </w:pPr>
    <w:rPr>
      <w:rFonts w:hAnsi="宋体"/>
      <w:szCs w:val="24"/>
    </w:rPr>
  </w:style>
  <w:style w:type="paragraph" w:customStyle="1" w:styleId="501">
    <w:name w:val="*正文_0"/>
    <w:basedOn w:val="502"/>
    <w:qFormat/>
    <w:uiPriority w:val="0"/>
    <w:pPr>
      <w:spacing w:line="360" w:lineRule="auto"/>
      <w:ind w:firstLine="200"/>
    </w:pPr>
    <w:rPr>
      <w:rFonts w:ascii="宋体" w:hAnsi="宋体" w:eastAsia="Arial" w:cs="Arial"/>
      <w:color w:val="000000"/>
      <w:sz w:val="24"/>
    </w:rPr>
  </w:style>
  <w:style w:type="paragraph" w:customStyle="1" w:styleId="502">
    <w:name w:val="正文缩进_2"/>
    <w:basedOn w:val="360"/>
    <w:unhideWhenUsed/>
    <w:qFormat/>
    <w:uiPriority w:val="0"/>
    <w:pPr>
      <w:widowControl/>
      <w:ind w:firstLine="420"/>
      <w:jc w:val="left"/>
    </w:pPr>
    <w:rPr>
      <w:rFonts w:ascii="Times New Roman" w:hAnsi="Times New Roman"/>
      <w:sz w:val="20"/>
      <w:szCs w:val="24"/>
    </w:rPr>
  </w:style>
  <w:style w:type="paragraph" w:customStyle="1" w:styleId="503">
    <w:name w:val="*正文_0_0"/>
    <w:basedOn w:val="360"/>
    <w:qFormat/>
    <w:uiPriority w:val="0"/>
    <w:pPr>
      <w:widowControl/>
      <w:spacing w:line="360" w:lineRule="auto"/>
      <w:ind w:firstLine="200"/>
      <w:jc w:val="left"/>
    </w:pPr>
    <w:rPr>
      <w:rFonts w:ascii="宋体" w:hAnsi="宋体" w:eastAsia="Arial" w:cs="Arial"/>
      <w:color w:val="000000"/>
      <w:sz w:val="24"/>
      <w:szCs w:val="24"/>
    </w:rPr>
  </w:style>
  <w:style w:type="paragraph" w:customStyle="1" w:styleId="504">
    <w:name w:val="无间隔1_0_0"/>
    <w:basedOn w:val="7"/>
    <w:qFormat/>
    <w:uiPriority w:val="0"/>
    <w:rPr>
      <w:rFonts w:ascii="Times New Roman" w:hAnsi="Times New Roman"/>
      <w:szCs w:val="21"/>
    </w:rPr>
  </w:style>
  <w:style w:type="paragraph" w:customStyle="1" w:styleId="505">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506">
    <w:name w:val="标题 4_0"/>
    <w:basedOn w:val="507"/>
    <w:next w:val="507"/>
    <w:unhideWhenUsed/>
    <w:qFormat/>
    <w:uiPriority w:val="9"/>
    <w:pPr>
      <w:keepNext/>
      <w:keepLines/>
      <w:spacing w:before="280" w:after="290" w:line="372" w:lineRule="auto"/>
      <w:outlineLvl w:val="3"/>
    </w:pPr>
    <w:rPr>
      <w:rFonts w:ascii="Arial" w:hAnsi="Arial" w:eastAsia="黑体"/>
      <w:b/>
      <w:sz w:val="28"/>
    </w:rPr>
  </w:style>
  <w:style w:type="paragraph" w:customStyle="1" w:styleId="507">
    <w:name w:val="正文4"/>
    <w:qFormat/>
    <w:uiPriority w:val="0"/>
    <w:pPr>
      <w:widowControl w:val="0"/>
      <w:jc w:val="both"/>
    </w:pPr>
    <w:rPr>
      <w:rFonts w:hint="default" w:ascii="Calibri" w:hAnsi="Calibri" w:eastAsia="宋体" w:cs="Times New Roman"/>
      <w:lang w:val="en-US" w:eastAsia="zh-CN" w:bidi="ar-SA"/>
    </w:rPr>
  </w:style>
  <w:style w:type="paragraph" w:customStyle="1" w:styleId="508">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509">
    <w:name w:val="p17_0_0"/>
    <w:basedOn w:val="403"/>
    <w:qFormat/>
    <w:uiPriority w:val="0"/>
    <w:pPr>
      <w:widowControl/>
      <w:spacing w:before="100" w:beforeAutospacing="1" w:after="100" w:afterAutospacing="1"/>
      <w:jc w:val="left"/>
    </w:pPr>
    <w:rPr>
      <w:rFonts w:ascii="宋体" w:hAnsi="宋体" w:eastAsia="Times New Roman" w:cs="宋体"/>
      <w:sz w:val="24"/>
    </w:rPr>
  </w:style>
  <w:style w:type="paragraph" w:customStyle="1" w:styleId="510">
    <w:name w:val="p17_0"/>
    <w:basedOn w:val="7"/>
    <w:qFormat/>
    <w:uiPriority w:val="0"/>
    <w:pPr>
      <w:spacing w:before="100" w:beforeAutospacing="1" w:after="100" w:afterAutospacing="1"/>
    </w:pPr>
    <w:rPr>
      <w:rFonts w:ascii="宋体" w:hAnsi="宋体" w:eastAsia="Times New Roman" w:cs="宋体"/>
      <w:sz w:val="24"/>
    </w:rPr>
  </w:style>
  <w:style w:type="paragraph" w:customStyle="1" w:styleId="511">
    <w:name w:val="普通(网站)11"/>
    <w:basedOn w:val="1"/>
    <w:qFormat/>
    <w:uiPriority w:val="99"/>
    <w:rPr>
      <w:sz w:val="24"/>
    </w:rPr>
  </w:style>
  <w:style w:type="paragraph" w:customStyle="1" w:styleId="51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513">
    <w:name w:val="font11"/>
    <w:basedOn w:val="50"/>
    <w:qFormat/>
    <w:uiPriority w:val="0"/>
    <w:rPr>
      <w:rFonts w:hint="eastAsia" w:ascii="宋体" w:hAnsi="宋体" w:eastAsia="宋体" w:cs="宋体"/>
      <w:b/>
      <w:bCs/>
      <w:color w:val="000000"/>
      <w:sz w:val="22"/>
      <w:szCs w:val="22"/>
      <w:u w:val="none"/>
    </w:rPr>
  </w:style>
  <w:style w:type="paragraph" w:customStyle="1" w:styleId="514">
    <w:name w:val="正文_2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15">
    <w:name w:val="正文文本4"/>
    <w:basedOn w:val="19"/>
    <w:qFormat/>
    <w:uiPriority w:val="0"/>
    <w:pPr>
      <w:spacing w:line="60" w:lineRule="auto"/>
    </w:pPr>
    <w:rPr>
      <w:rFonts w:ascii="仿宋_GB2312" w:eastAsia="仿宋_GB2312"/>
      <w:sz w:val="32"/>
      <w:szCs w:val="22"/>
    </w:rPr>
  </w:style>
  <w:style w:type="paragraph" w:customStyle="1" w:styleId="516">
    <w:name w:val="正文文本11"/>
    <w:qFormat/>
    <w:uiPriority w:val="0"/>
    <w:pPr>
      <w:widowControl w:val="0"/>
      <w:jc w:val="both"/>
    </w:pPr>
    <w:rPr>
      <w:rFonts w:hint="default" w:ascii="仿宋" w:hAnsi="仿宋" w:eastAsia="仿宋" w:cs="仿宋"/>
      <w:sz w:val="32"/>
      <w:szCs w:val="32"/>
      <w:lang w:val="en-US" w:eastAsia="en-US" w:bidi="ar-SA"/>
    </w:rPr>
  </w:style>
  <w:style w:type="paragraph" w:customStyle="1" w:styleId="517">
    <w:name w:val="Normal_20_0_0_0"/>
    <w:qFormat/>
    <w:uiPriority w:val="0"/>
    <w:rPr>
      <w:rFonts w:hint="default" w:ascii="Tahoma" w:hAnsi="Tahoma" w:eastAsia="微软雅黑" w:cs="Times New Roman"/>
      <w:lang w:val="en-US" w:eastAsia="zh-CN" w:bidi="ar-SA"/>
    </w:rPr>
  </w:style>
  <w:style w:type="paragraph" w:customStyle="1" w:styleId="518">
    <w:name w:val="正文_1_0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19">
    <w:name w:val="正文_2_1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520">
    <w:name w:val="无间隔_1"/>
    <w:qFormat/>
    <w:uiPriority w:val="1"/>
    <w:rPr>
      <w:rFonts w:hint="default" w:ascii="Calibri" w:hAnsi="Calibri" w:eastAsia="宋体" w:cs="Times New Roman"/>
      <w:sz w:val="22"/>
      <w:szCs w:val="22"/>
      <w:lang w:val="en-US" w:eastAsia="zh-CN" w:bidi="ar-SA"/>
    </w:rPr>
  </w:style>
  <w:style w:type="paragraph" w:customStyle="1" w:styleId="521">
    <w:name w:val="Normal_20_0_0"/>
    <w:qFormat/>
    <w:uiPriority w:val="0"/>
    <w:rPr>
      <w:rFonts w:hint="default" w:ascii="Tahoma" w:hAnsi="Tahoma" w:eastAsia="微软雅黑" w:cs="Times New Roman"/>
      <w:lang w:val="en-US" w:eastAsia="zh-CN" w:bidi="ar-SA"/>
    </w:rPr>
  </w:style>
  <w:style w:type="paragraph" w:customStyle="1" w:styleId="522">
    <w:name w:val="首行缩进_0"/>
    <w:basedOn w:val="360"/>
    <w:qFormat/>
    <w:uiPriority w:val="0"/>
    <w:pPr>
      <w:ind w:firstLine="480"/>
      <w:jc w:val="left"/>
    </w:pPr>
    <w:rPr>
      <w:rFonts w:ascii="宋体" w:hAnsi="宋体" w:cs="宋体"/>
      <w:sz w:val="22"/>
      <w:szCs w:val="20"/>
      <w:lang w:val="zh-CN" w:eastAsia="ja-JP" w:bidi="ja-JP"/>
    </w:rPr>
  </w:style>
  <w:style w:type="character" w:customStyle="1" w:styleId="523">
    <w:name w:val="font21"/>
    <w:basedOn w:val="50"/>
    <w:qFormat/>
    <w:uiPriority w:val="0"/>
    <w:rPr>
      <w:rFonts w:hint="default" w:ascii="Times New Roman" w:hAnsi="Times New Roman" w:cs="Times New Roman"/>
      <w:color w:val="000000"/>
      <w:sz w:val="28"/>
      <w:szCs w:val="28"/>
      <w:u w:val="none"/>
    </w:rPr>
  </w:style>
  <w:style w:type="character" w:customStyle="1" w:styleId="524">
    <w:name w:val="font51"/>
    <w:basedOn w:val="50"/>
    <w:qFormat/>
    <w:uiPriority w:val="0"/>
    <w:rPr>
      <w:rFonts w:hint="eastAsia" w:ascii="宋体" w:hAnsi="宋体" w:eastAsia="宋体" w:cs="宋体"/>
      <w:color w:val="000000"/>
      <w:sz w:val="28"/>
      <w:szCs w:val="28"/>
      <w:u w:val="none"/>
    </w:rPr>
  </w:style>
  <w:style w:type="character" w:customStyle="1" w:styleId="525">
    <w:name w:val="font31"/>
    <w:basedOn w:val="50"/>
    <w:qFormat/>
    <w:uiPriority w:val="0"/>
    <w:rPr>
      <w:rFonts w:hint="default" w:ascii="Times New Roman" w:hAnsi="Times New Roman" w:cs="Times New Roman"/>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9c689b56-c5d0-4cb5-813c-cf7bbc752121</errorID>
      <errorWord>(</errorWord>
      <group>L1_Format</group>
      <groupName>格式问题</groupName>
      <ability>L2_HalfPunc</ability>
      <abilityName>全半角检查</abilityName>
      <candidateList>
        <item>（</item>
      </candidateList>
      <explain>文本全半角错误。</explain>
      <paraID>7C56E02B</paraID>
      <start>43</start>
      <end>44</end>
      <status>unmodified</status>
      <modifiedWord/>
      <trackRevisions>false</trackRevisions>
    </reviewItem>
    <reviewItem>
      <errorID>2a41c415-c71c-453c-9a9f-4b10be9fc53e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71730961</paraID>
      <start>36</start>
      <end>38</end>
      <status>modified</status>
      <modifiedWord>”“</modifiedWord>
      <trackRevisions>false</trackRevisions>
    </reviewItem>
    <reviewItem>
      <errorID>6074cd74-c08b-4fa8-8f20-e732ea0afb66</errorID>
      <errorWord>(</errorWord>
      <group>L1_Format</group>
      <groupName>格式问题</groupName>
      <ability>L2_HalfPunc</ability>
      <abilityName>全半角检查</abilityName>
      <candidateList>
        <item>（</item>
      </candidateList>
      <explain>文本全半角错误。</explain>
      <paraID>7B3E0A86</paraID>
      <start>7</start>
      <end>8</end>
      <status>unmodified</status>
      <modifiedWord/>
      <trackRevisions>false</trackRevisions>
    </reviewItem>
    <reviewItem>
      <errorID>d4b03757-baa8-49c2-951b-a7559c111022</errorID>
      <errorWord>“.</errorWord>
      <group>L1_Punc</group>
      <groupName>标点问题</groupName>
      <ability>L2_Punc</ability>
      <abilityName>标点符号检查</abilityName>
      <candidateList>
        <item>“</item>
      </candidateList>
      <explain/>
      <paraID>3561C5CB</paraID>
      <start>87</start>
      <end>89</end>
      <status>unmodified</status>
      <modifiedWord/>
      <trackRevisions>false</trackRevisions>
    </reviewItem>
    <reviewItem>
      <errorID>8b8e910f-e1d9-4c84-b76e-6f9f9c6cef2e</errorID>
      <errorWord>2026年04月23日</errorWord>
      <group>L1_Knowledge</group>
      <groupName>知识性问题</groupName>
      <ability>L2_Time</ability>
      <abilityName>日期时间</abilityName>
      <candidateList>
        <item>2026年4月23日</item>
      </candidateList>
      <explain>根据日常书写习惯，月份一般会省略前导零。</explain>
      <paraID>2F1C34DD</paraID>
      <start>18</start>
      <end>28</end>
      <status>modified</status>
      <modifiedWord>2026年4月23日</modifiedWord>
      <trackRevisions>false</trackRevisions>
    </reviewItem>
    <reviewItem>
      <errorID>ead0bb82-e574-4265-9f69-30666b3835d8</errorID>
      <errorWord>:</errorWord>
      <group>L1_Format</group>
      <groupName>格式问题</groupName>
      <ability>L2_HalfPunc</ability>
      <abilityName>全半角检查</abilityName>
      <candidateList>
        <item>：</item>
      </candidateList>
      <explain>文本全半角错误。</explain>
      <paraID>59A78FD8</paraID>
      <start>4</start>
      <end>5</end>
      <status>modified</status>
      <modifiedWord>：</modifiedWord>
      <trackRevisions>false</trackRevisions>
    </reviewItem>
    <reviewItem>
      <errorID>01060304-8c85-4ed1-8c72-fa37a48bb5ad</errorID>
      <errorWord>[2018]32号</errorWord>
      <group>L1_Knowledge</group>
      <groupName>知识性问题</groupName>
      <ability>L2_Knowledge</ability>
      <abilityName>其他知识</abilityName>
      <candidateList>
        <item>〔2018〕32号</item>
      </candidateList>
      <explain>发文字号格式错误。</explain>
      <paraID>59A78FD8</paraID>
      <start>28</start>
      <end>37</end>
      <status>modified</status>
      <modifiedWord>〔2018〕32号</modifiedWord>
      <trackRevisions>false</trackRevisions>
    </reviewItem>
    <reviewItem>
      <errorID>de9fc0d3-4fa4-4a5c-a9ac-97b92192cb5d</errorID>
      <errorWord>(</errorWord>
      <group>L1_Format</group>
      <groupName>格式问题</groupName>
      <ability>L2_HalfPunc</ability>
      <abilityName>全半角检查</abilityName>
      <candidateList>
        <item>（</item>
      </candidateList>
      <explain>文本全半角错误。</explain>
      <paraID>59A78FD8</paraID>
      <start>40</start>
      <end>41</end>
      <status>unmodified</status>
      <modifiedWord/>
      <trackRevisions>false</trackRevisions>
    </reviewItem>
    <reviewItem>
      <errorID>1e04abaf-c292-4c6b-a9d4-29b4916e4d51</errorID>
      <errorWord>;</errorWord>
      <group>L1_Format</group>
      <groupName>格式问题</groupName>
      <ability>L2_HalfPunc</ability>
      <abilityName>全半角检查</abilityName>
      <candidateList>
        <item>；</item>
      </candidateList>
      <explain>文本全半角错误。</explain>
      <paraID>59A78FD8</paraID>
      <start>52</start>
      <end>53</end>
      <status>modified</status>
      <modifiedWord>；</modifiedWord>
      <trackRevisions>false</trackRevisions>
    </reviewItem>
    <reviewItem>
      <errorID>843ac08a-1093-4719-9832-ea2e09e1d440</errorID>
      <errorWord>;</errorWord>
      <group>L1_Format</group>
      <groupName>格式问题</groupName>
      <ability>L2_HalfPunc</ability>
      <abilityName>全半角检查</abilityName>
      <candidateList>
        <item>；</item>
      </candidateList>
      <explain>文本全半角错误。</explain>
      <paraID>59A78FD8</paraID>
      <start>77</start>
      <end>78</end>
      <status>modified</status>
      <modifiedWord>；</modifiedWord>
      <trackRevisions>false</trackRevisions>
    </reviewItem>
    <reviewItem>
      <errorID>18006841-4042-4304-a9e4-d318ef06dd0d</errorID>
      <errorWord>:</errorWord>
      <group>L1_Format</group>
      <groupName>格式问题</groupName>
      <ability>L2_HalfPunc</ability>
      <abilityName>全半角检查</abilityName>
      <candidateList>
        <item>：</item>
      </candidateList>
      <explain>文本全半角错误。</explain>
      <paraID>59A78FD8</paraID>
      <start>113</start>
      <end>114</end>
      <status>modified</status>
      <modifiedWord>：</modifiedWord>
      <trackRevisions>false</trackRevisions>
    </reviewItem>
    <reviewItem>
      <errorID>a3d197c0-d530-44a6-ba33-491782da44ec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59625731</paraID>
      <start>0</start>
      <end>2</end>
      <status>unmodified</status>
      <modifiedWord/>
      <trackRevisions>false</trackRevisions>
    </reviewItem>
    <reviewItem>
      <errorID>8a9257a3-9137-461e-8d17-96155616f2a7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680D0FA3</paraID>
      <start>0</start>
      <end>2</end>
      <status>unmodified</status>
      <modifiedWord/>
      <trackRevisions>false</trackRevisions>
    </reviewItem>
    <reviewItem>
      <errorID>dd7fbc76-a10e-4f83-8ad0-42bdf21e289f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32D95A83</paraID>
      <start>0</start>
      <end>2</end>
      <status>unmodified</status>
      <modifiedWord/>
      <trackRevisions>false</trackRevisions>
    </reviewItem>
    <reviewItem>
      <errorID>68f72614-35d1-41f0-92cb-074854f4f2ed</errorID>
      <errorWord>法律、法规</errorWord>
      <group>L1_Word</group>
      <groupName>字词问题</groupName>
      <ability>L2_Typo</ability>
      <abilityName>字词错误</abilityName>
      <candidateList>
        <item>法律法规</item>
      </candidateList>
      <explain/>
      <paraID>5F095B45</paraID>
      <start>24</start>
      <end>29</end>
      <status>unmodified</status>
      <modifiedWord/>
      <trackRevisions>false</trackRevisions>
    </reviewItem>
    <reviewItem>
      <errorID>a6158e65-30f1-4260-8a6a-12ce248edd0e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1D4E56E</paraID>
      <start>0</start>
      <end>2</end>
      <status>unmodified</status>
      <modifiedWord/>
      <trackRevisions>false</trackRevisions>
    </reviewItem>
    <reviewItem>
      <errorID>6e5259a0-880f-4652-a33f-e506321f938f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436A481C</paraID>
      <start>0</start>
      <end>2</end>
      <status>unmodified</status>
      <modifiedWord/>
      <trackRevisions>false</trackRevisions>
    </reviewItem>
    <reviewItem>
      <errorID>1b650969-e95b-45a4-9755-8023e8158734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57DB03AF</paraID>
      <start>0</start>
      <end>2</end>
      <status>unmodified</status>
      <modifiedWord/>
      <trackRevisions>false</trackRevisions>
    </reviewItem>
    <reviewItem>
      <errorID>bb413a30-3237-4323-ade8-3caca001d9d9</errorID>
      <errorWord>(</errorWord>
      <group>L1_Format</group>
      <groupName>格式问题</groupName>
      <ability>L2_HalfPunc</ability>
      <abilityName>全半角检查</abilityName>
      <candidateList>
        <item>（</item>
      </candidateList>
      <explain>文本全半角错误。</explain>
      <paraID>1CE85CE7</paraID>
      <start>94</start>
      <end>95</end>
      <status>unmodified</status>
      <modifiedWord/>
      <trackRevisions>false</trackRevisions>
    </reviewItem>
    <reviewItem>
      <errorID>06ea414d-2095-496f-ad3a-1c39152a2415</errorID>
      <errorWord>（</errorWord>
      <group>L1_Word</group>
      <groupName>字词问题</groupName>
      <ability>L2_Typo</ability>
      <abilityName>字词错误</abilityName>
      <candidateList>
        <item>（在</item>
      </candidateList>
      <explain/>
      <paraID>1CE85CE7</paraID>
      <start>119</start>
      <end>120</end>
      <status>unmodified</status>
      <modifiedWord/>
      <trackRevisions>false</trackRevisions>
    </reviewItem>
    <reviewItem>
      <errorID>787da821-ba1c-4c61-9443-046c445a28d1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3FCB2D75</paraID>
      <start>179</start>
      <end>181</end>
      <status>modified</status>
      <modifiedWord>”“</modifiedWord>
      <trackRevisions>false</trackRevisions>
    </reviewItem>
    <reviewItem>
      <errorID>a37aeeaa-ef84-4f56-b4f6-17825e49f69c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7907C673</paraID>
      <start>46</start>
      <end>47</end>
      <status>unmodified</status>
      <modifiedWord/>
      <trackRevisions>false</trackRevisions>
    </reviewItem>
    <reviewItem>
      <errorID>c4663519-495d-45dd-a541-e9a7e2f9a209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199AABA2</paraID>
      <start>0</start>
      <end>2</end>
      <status>unmodified</status>
      <modifiedWord/>
      <trackRevisions>false</trackRevisions>
    </reviewItem>
    <reviewItem>
      <errorID>e4941a91-a0f6-4519-8bd7-bcc91a56f2b6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6823C54B</paraID>
      <start>0</start>
      <end>2</end>
      <status>unmodified</status>
      <modifiedWord/>
      <trackRevisions>false</trackRevisions>
    </reviewItem>
    <reviewItem>
      <errorID>cd0cc4ac-cf42-42c9-9d64-03e3bf5e853b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627B8221</paraID>
      <start>0</start>
      <end>2</end>
      <status>unmodified</status>
      <modifiedWord/>
      <trackRevisions>false</trackRevisions>
    </reviewItem>
    <reviewItem>
      <errorID>48866e8f-bc53-4249-ab5a-5dfd720dc5dc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12A92BF6</paraID>
      <start>0</start>
      <end>3</end>
      <status>unmodified</status>
      <modifiedWord/>
      <trackRevisions>false</trackRevisions>
    </reviewItem>
    <reviewItem>
      <errorID>3ab607b8-5465-4783-b8c6-5ba7741a07ec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6D700C6E</paraID>
      <start>0</start>
      <end>3</end>
      <status>unmodified</status>
      <modifiedWord/>
      <trackRevisions>false</trackRevisions>
    </reviewItem>
    <reviewItem>
      <errorID>a1db191d-fe2e-4956-a676-fba60e05d6a7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25F3E151</paraID>
      <start>0</start>
      <end>3</end>
      <status>unmodified</status>
      <modifiedWord/>
      <trackRevisions>false</trackRevisions>
    </reviewItem>
    <reviewItem>
      <errorID>210e7de3-beda-479b-b970-281d7270ee0e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153C21ED</paraID>
      <start>0</start>
      <end>3</end>
      <status>unmodified</status>
      <modifiedWord/>
      <trackRevisions>false</trackRevisions>
    </reviewItem>
    <reviewItem>
      <errorID>f6c215e3-dc22-4c75-8e06-682fb310e670</errorID>
      <errorWord>间</errorWord>
      <group>L1_Word</group>
      <groupName>字词问题</groupName>
      <ability>L2_Typo</ability>
      <abilityName>字词错误</abilityName>
      <candidateList>
        <item>间之</item>
      </candidateList>
      <explain/>
      <paraID>2C6C649B</paraID>
      <start>21</start>
      <end>23</end>
      <status>modified</status>
      <modifiedWord>间之</modifiedWord>
      <trackRevisions>false</trackRevisions>
    </reviewItem>
    <reviewItem>
      <errorID>fd807768-a10b-47c8-b47e-4f1dc6b8dd68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44BCBCC9</paraID>
      <start>0</start>
      <end>3</end>
      <status>unmodified</status>
      <modifiedWord/>
      <trackRevisions>false</trackRevisions>
    </reviewItem>
    <reviewItem>
      <errorID>eba70773-94ff-4311-966d-63a8a6169c1c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6A3DB8CE</paraID>
      <start>0</start>
      <end>3</end>
      <status>unmodified</status>
      <modifiedWord/>
      <trackRevisions>false</trackRevisions>
    </reviewItem>
    <reviewItem>
      <errorID>0cb54280-9770-436f-9cf1-495fc352b45c</errorID>
      <errorWord>保持通讯畅通</errorWord>
      <group>L1_Word</group>
      <groupName>字词问题</groupName>
      <ability>L2_Typo</ability>
      <abilityName>字词错误</abilityName>
      <candidateList>
        <item>保持通信畅通</item>
      </candidateList>
      <explain/>
      <paraID>6AA1E5AD</paraID>
      <start>17</start>
      <end>23</end>
      <status>modified</status>
      <modifiedWord>保持通信畅通</modifiedWord>
      <trackRevisions>false</trackRevisions>
    </reviewItem>
    <reviewItem>
      <errorID>6a2b52c0-e4bf-42d1-a0f9-845866c2b04d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74EDFB21</paraID>
      <start>0</start>
      <end>3</end>
      <status>unmodified</status>
      <modifiedWord/>
      <trackRevisions>false</trackRevisions>
    </reviewItem>
    <reviewItem>
      <errorID>32a69d05-7982-4756-915c-183729837e57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52DD2363</paraID>
      <start>0</start>
      <end>3</end>
      <status>unmodified</status>
      <modifiedWord/>
      <trackRevisions>false</trackRevisions>
    </reviewItem>
    <reviewItem>
      <errorID>f15abcf0-68ca-4ba0-a64a-992ee8535273</errorID>
      <errorWord>&lt;</errorWord>
      <group>L1_Format</group>
      <groupName>格式问题</groupName>
      <ability>L2_HalfPunc</ability>
      <abilityName>全半角检查</abilityName>
      <candidateList>
        <item>〈</item>
      </candidateList>
      <explain>文本全半角错误。</explain>
      <paraID>6AE87916</paraID>
      <start>51</start>
      <end>52</end>
      <status>unmodified</status>
      <modifiedWord/>
      <trackRevisions>false</trackRevisions>
    </reviewItem>
    <reviewItem>
      <errorID>8f3299b1-07ce-4312-8f43-661a95a4b5b2</errorID>
      <errorWord>(</errorWord>
      <group>L1_Format</group>
      <groupName>格式问题</groupName>
      <ability>L2_HalfPunc</ability>
      <abilityName>全半角检查</abilityName>
      <candidateList>
        <item>（</item>
      </candidateList>
      <explain>文本全半角错误。</explain>
      <paraID>265DC96D</paraID>
      <start>0</start>
      <end>1</end>
      <status>unmodified</status>
      <modifiedWord/>
      <trackRevisions>false</trackRevisions>
    </reviewItem>
    <reviewItem>
      <errorID>1d51311d-27f2-471e-961b-975344094c0d</errorID>
      <errorWord>&lt;</errorWord>
      <group>L1_Format</group>
      <groupName>格式问题</groupName>
      <ability>L2_HalfPunc</ability>
      <abilityName>全半角检查</abilityName>
      <candidateList>
        <item>〈</item>
      </candidateList>
      <explain>文本全半角错误。</explain>
      <paraID>265DC96D</paraID>
      <start>50</start>
      <end>51</end>
      <status>unmodified</status>
      <modifiedWord/>
      <trackRevisions>false</trackRevisions>
    </reviewItem>
    <reviewItem>
      <errorID>8e57d4e9-fc8d-4ae8-ae0a-c0d18b655735</errorID>
      <errorWord>(</errorWord>
      <group>L1_Format</group>
      <groupName>格式问题</groupName>
      <ability>L2_HalfPunc</ability>
      <abilityName>全半角检查</abilityName>
      <candidateList>
        <item>（</item>
      </candidateList>
      <explain>文本全半角错误。</explain>
      <paraID>2669E913</paraID>
      <start>0</start>
      <end>1</end>
      <status>unmodified</status>
      <modifiedWord/>
      <trackRevisions>false</trackRevisions>
    </reviewItem>
    <reviewItem>
      <errorID>7ea54cf7-ecb9-40b3-8dbc-b5bc0b9118be</errorID>
      <errorWord>&lt;</errorWord>
      <group>L1_Format</group>
      <groupName>格式问题</groupName>
      <ability>L2_HalfPunc</ability>
      <abilityName>全半角检查</abilityName>
      <candidateList>
        <item>〈</item>
      </candidateList>
      <explain>文本全半角错误。</explain>
      <paraID>2669E913</paraID>
      <start>35</start>
      <end>36</end>
      <status>unmodified</status>
      <modifiedWord/>
      <trackRevisions>false</trackRevisions>
    </reviewItem>
    <reviewItem>
      <errorID>89e4f2e5-014f-44a4-ad9b-920112658ff1</errorID>
      <errorWord>保持通讯畅通</errorWord>
      <group>L1_Word</group>
      <groupName>字词问题</groupName>
      <ability>L2_Typo</ability>
      <abilityName>字词错误</abilityName>
      <candidateList>
        <item>保持通信畅通</item>
      </candidateList>
      <explain/>
      <paraID>4D00C6E7</paraID>
      <start>28</start>
      <end>34</end>
      <status>modified</status>
      <modifiedWord>保持通信畅通</modifiedWord>
      <trackRevisions>false</trackRevisions>
    </reviewItem>
    <reviewItem>
      <errorID>91c8ddac-66f2-4376-8dda-6bb1bdbe0a09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586CF1CD</paraID>
      <start>0</start>
      <end>3</end>
      <status>unmodified</status>
      <modifiedWord/>
      <trackRevisions>false</trackRevisions>
    </reviewItem>
    <reviewItem>
      <errorID>9ae7f235-ec19-4f5d-b0bc-d2e51f8dfa13</errorID>
      <errorWord>法律、法规</errorWord>
      <group>L1_Word</group>
      <groupName>字词问题</groupName>
      <ability>L2_Typo</ability>
      <abilityName>字词错误</abilityName>
      <candidateList>
        <item>法律法规</item>
      </candidateList>
      <explain/>
      <paraID> 5B4D2D3</paraID>
      <start>7</start>
      <end>11</end>
      <status>modified</status>
      <modifiedWord>法律法规</modifiedWord>
      <trackRevisions>false</trackRevisions>
    </reviewItem>
    <reviewItem>
      <errorID>77f69ebf-4ec0-4ec1-ba0e-80a2483535f6</errorID>
      <errorWord>属</errorWord>
      <group>L1_Word</group>
      <groupName>字词问题</groupName>
      <ability>L2_Typo</ability>
      <abilityName>字词错误</abilityName>
      <candidateList>
        <item>属于</item>
      </candidateList>
      <explain/>
      <paraID> 5B4D2D3</paraID>
      <start>20</start>
      <end>22</end>
      <status>modified</status>
      <modifiedWord>属于</modifiedWord>
      <trackRevisions>false</trackRevisions>
    </reviewItem>
    <reviewItem>
      <errorID>5f735803-d48a-4e1e-86c8-af9db0081ca9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211DDDF5</paraID>
      <start>0</start>
      <end>3</end>
      <status>unmodified</status>
      <modifiedWord/>
      <trackRevisions>false</trackRevisions>
    </reviewItem>
    <reviewItem>
      <errorID>faa78342-480f-4b0b-b580-41f0a3d47dfa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191C6EC9</paraID>
      <start>0</start>
      <end>3</end>
      <status>unmodified</status>
      <modifiedWord/>
      <trackRevisions>false</trackRevisions>
    </reviewItem>
    <reviewItem>
      <errorID>3dd84da2-da79-4724-a965-2892c1828ecf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2236E357</paraID>
      <start>0</start>
      <end>3</end>
      <status>unmodified</status>
      <modifiedWord/>
      <trackRevisions>false</trackRevisions>
    </reviewItem>
    <reviewItem>
      <errorID>9a2acade-8ee3-4985-86f7-f25a97a299b5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5ED29691</paraID>
      <start>0</start>
      <end>3</end>
      <status>unmodified</status>
      <modifiedWord/>
      <trackRevisions>false</trackRevisions>
    </reviewItem>
    <reviewItem>
      <errorID>7bef4f47-914a-4036-a0a4-05d38c8be1e0</errorID>
      <errorWord>法律、法规</errorWord>
      <group>L1_Word</group>
      <groupName>字词问题</groupName>
      <ability>L2_Typo</ability>
      <abilityName>字词错误</abilityName>
      <candidateList>
        <item>法律法规</item>
      </candidateList>
      <explain/>
      <paraID>2F4CD80B</paraID>
      <start>4</start>
      <end>8</end>
      <status>modified</status>
      <modifiedWord>法律法规</modifiedWord>
      <trackRevisions>false</trackRevisions>
    </reviewItem>
    <reviewItem>
      <errorID>ca178c2f-cd0f-4270-9322-faa93f464cc3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2F4CD80B</paraID>
      <start>11</start>
      <end>15</end>
      <status>modified</status>
      <modifiedWord>其他情况</modifiedWord>
      <trackRevisions>false</trackRevisions>
    </reviewItem>
    <reviewItem>
      <errorID>d222c7b4-7ff6-4afd-b1ca-4c95d3acbb6a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5E7EAF90</paraID>
      <start>0</start>
      <end>3</end>
      <status>unmodified</status>
      <modifiedWord/>
      <trackRevisions>false</trackRevisions>
    </reviewItem>
    <reviewItem>
      <errorID>60947503-c6ee-4509-9387-5350d5441b33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50216B77</paraID>
      <start>0</start>
      <end>3</end>
      <status>unmodified</status>
      <modifiedWord/>
      <trackRevisions>false</trackRevisions>
    </reviewItem>
    <reviewItem>
      <errorID>f69f98e0-708c-42e0-af6d-27b25c4c9f79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6205B305</paraID>
      <start>0</start>
      <end>3</end>
      <status>unmodified</status>
      <modifiedWord/>
      <trackRevisions>false</trackRevisions>
    </reviewItem>
    <reviewItem>
      <errorID>fc386216-4195-46fc-af0f-1553fa290efa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169CF1D9</paraID>
      <start>0</start>
      <end>3</end>
      <status>unmodified</status>
      <modifiedWord/>
      <trackRevisions>false</trackRevisions>
    </reviewItem>
    <reviewItem>
      <errorID>894d9f66-eebc-4c29-ac6e-9e44e4aadd4d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115820F8</paraID>
      <start>0</start>
      <end>3</end>
      <status>unmodified</status>
      <modifiedWord/>
      <trackRevisions>false</trackRevisions>
    </reviewItem>
    <reviewItem>
      <errorID>45bc0b9b-6b8f-43d2-92b5-d93fecb921a1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6D05FF2</paraID>
      <start>0</start>
      <end>3</end>
      <status>unmodified</status>
      <modifiedWord/>
      <trackRevisions>false</trackRevisions>
    </reviewItem>
    <reviewItem>
      <errorID>2b951b2c-a53d-43e0-99e9-e0daf7645452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717C412</paraID>
      <start>0</start>
      <end>3</end>
      <status>unmodified</status>
      <modifiedWord/>
      <trackRevisions>false</trackRevisions>
    </reviewItem>
    <reviewItem>
      <errorID>ae6738ce-202c-4772-83de-4534b8c67dc5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65F78B37</paraID>
      <start>0</start>
      <end>3</end>
      <status>unmodified</status>
      <modifiedWord/>
      <trackRevisions>false</trackRevisions>
    </reviewItem>
    <reviewItem>
      <errorID>5edd166f-3641-42f5-95d6-dbc499696b6f</errorID>
      <errorWord>(</errorWord>
      <group>L1_Format</group>
      <groupName>格式问题</groupName>
      <ability>L2_HalfPunc</ability>
      <abilityName>全半角检查</abilityName>
      <candidateList>
        <item>（</item>
      </candidateList>
      <explain>文本全半角错误。</explain>
      <paraID>7195F430</paraID>
      <start>5</start>
      <end>6</end>
      <status>unmodified</status>
      <modifiedWord/>
      <trackRevisions>false</trackRevisions>
    </reviewItem>
    <reviewItem>
      <errorID>51b6f88a-19a4-49c3-8b2c-cb476a72dc24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2B3C641E</paraID>
      <start>0</start>
      <end>2</end>
      <status>unmodified</status>
      <modifiedWord/>
      <trackRevisions>false</trackRevisions>
    </reviewItem>
    <reviewItem>
      <errorID>2de0d7eb-d229-46bb-a8b9-fcbe5f58d095</errorID>
      <errorWord>-</errorWord>
      <group>L1_Format</group>
      <groupName>格式问题</groupName>
      <ability>L2_HalfPunc</ability>
      <abilityName>全半角检查</abilityName>
      <candidateList>
        <item>－</item>
      </candidateList>
      <explain>文本全半角错误。</explain>
      <paraID>2B3C641E</paraID>
      <start>21</start>
      <end>22</end>
      <status>unmodified</status>
      <modifiedWord/>
      <trackRevisions>false</trackRevisions>
    </reviewItem>
    <reviewItem>
      <errorID>870c3bac-8ab6-4fef-88c2-c12a29f8da72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593832E4</paraID>
      <start>0</start>
      <end>2</end>
      <status>unmodified</status>
      <modifiedWord/>
      <trackRevisions>false</trackRevisions>
    </reviewItem>
    <reviewItem>
      <errorID>ab77a9f7-798b-4fd6-8e8d-3b42cf6876ac</errorID>
      <errorWord>-</errorWord>
      <group>L1_Format</group>
      <groupName>格式问题</groupName>
      <ability>L2_HalfPunc</ability>
      <abilityName>全半角检查</abilityName>
      <candidateList>
        <item>－</item>
      </candidateList>
      <explain>文本全半角错误。</explain>
      <paraID>593832E4</paraID>
      <start>21</start>
      <end>22</end>
      <status>unmodified</status>
      <modifiedWord/>
      <trackRevisions>false</trackRevisions>
    </reviewItem>
    <reviewItem>
      <errorID>b77e4d37-b88f-4896-844c-9fcfb896bf2e</errorID>
      <errorWord>,</errorWord>
      <group>L1_Format</group>
      <groupName>格式问题</groupName>
      <ability>L2_HalfPunc</ability>
      <abilityName>全半角检查</abilityName>
      <candidateList>
        <item>，</item>
      </candidateList>
      <explain>文本全半角错误。</explain>
      <paraID>593832E4</paraID>
      <start>35</start>
      <end>36</end>
      <status>unmodified</status>
      <modifiedWord/>
      <trackRevisions>false</trackRevisions>
    </reviewItem>
    <reviewItem>
      <errorID>108db4e9-5136-4d0c-9a09-a2f344a2fa4a</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593832E4</paraID>
      <start>149</start>
      <end>151</end>
      <status>modified</status>
      <modifiedWord>没有</modifiedWord>
      <trackRevisions>false</trackRevisions>
    </reviewItem>
    <reviewItem>
      <errorID>0fbb8f44-f6bb-46e4-8179-d675555b9bbb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6D9E42CF</paraID>
      <start>0</start>
      <end>2</end>
      <status>unmodified</status>
      <modifiedWord/>
      <trackRevisions>false</trackRevisions>
    </reviewItem>
    <reviewItem>
      <errorID>228d3689-fcfc-4c0d-a51d-903589abed6f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182803D4</paraID>
      <start>0</start>
      <end>2</end>
      <status>unmodified</status>
      <modifiedWord/>
      <trackRevisions>false</trackRevisions>
    </reviewItem>
    <reviewItem>
      <errorID>969f56d4-f52a-4e89-82be-41b3d1d6a3a1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2B227DFC</paraID>
      <start>0</start>
      <end>2</end>
      <status>unmodified</status>
      <modifiedWord/>
      <trackRevisions>false</trackRevisions>
    </reviewItem>
    <reviewItem>
      <errorID>26e98fb0-b245-4057-9f70-d9d7186c5a25</errorID>
      <errorWord>-</errorWord>
      <group>L1_Format</group>
      <groupName>格式问题</groupName>
      <ability>L2_HalfPunc</ability>
      <abilityName>全半角检查</abilityName>
      <candidateList>
        <item>－</item>
      </candidateList>
      <explain>文本全半角错误。</explain>
      <paraID>1F4CAD6A</paraID>
      <start>12</start>
      <end>13</end>
      <status>unmodified</status>
      <modifiedWord/>
      <trackRevisions>false</trackRevisions>
    </reviewItem>
    <reviewItem>
      <errorID>a7a50aa5-066d-420a-b842-5c2ad488e6bb</errorID>
      <errorWord>-</errorWord>
      <group>L1_Format</group>
      <groupName>格式问题</groupName>
      <ability>L2_HalfPunc</ability>
      <abilityName>全半角检查</abilityName>
      <candidateList>
        <item>－</item>
      </candidateList>
      <explain>文本全半角错误。</explain>
      <paraID>5DD0F5F9</paraID>
      <start>12</start>
      <end>13</end>
      <status>unmodified</status>
      <modifiedWord/>
      <trackRevisions>false</trackRevisions>
    </reviewItem>
    <reviewItem>
      <errorID>18b6f9de-ded4-40dc-9ff2-6f2c7579670d</errorID>
      <errorWord>-</errorWord>
      <group>L1_Format</group>
      <groupName>格式问题</groupName>
      <ability>L2_HalfPunc</ability>
      <abilityName>全半角检查</abilityName>
      <candidateList>
        <item>－</item>
      </candidateList>
      <explain>文本全半角错误。</explain>
      <paraID>2B6A3837</paraID>
      <start>12</start>
      <end>13</end>
      <status>unmodified</status>
      <modifiedWord/>
      <trackRevisions>false</trackRevisions>
    </reviewItem>
    <reviewItem>
      <errorID>111c46b6-73db-4327-b884-189d5c4b35df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7AFF4E37</paraID>
      <start>12</start>
      <end>13</end>
      <status>unmodified</status>
      <modifiedWord/>
      <trackRevisions>false</trackRevisions>
    </reviewItem>
    <reviewItem>
      <errorID>23b4cf11-1f79-4d2c-955a-3874a14cbf5e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4331B632</paraID>
      <start>0</start>
      <end>2</end>
      <status>unmodified</status>
      <modifiedWord/>
      <trackRevisions>false</trackRevisions>
    </reviewItem>
    <reviewItem>
      <errorID>316fe03a-6927-4507-9d14-f4380307c0b1</errorID>
      <errorWord>-</errorWord>
      <group>L1_Format</group>
      <groupName>格式问题</groupName>
      <ability>L2_HalfPunc</ability>
      <abilityName>全半角检查</abilityName>
      <candidateList>
        <item>－</item>
      </candidateList>
      <explain>文本全半角错误。</explain>
      <paraID>512F34C2</paraID>
      <start>12</start>
      <end>13</end>
      <status>modified</status>
      <modifiedWord>－</modifiedWord>
      <trackRevisions>false</trackRevisions>
    </reviewItem>
    <reviewItem>
      <errorID>d6824e05-0a57-4971-93ae-f7fbc14d11dc</errorID>
      <errorWord>上</errorWord>
      <group>L1_Word</group>
      <groupName>字词问题</groupName>
      <ability>L2_Typo</ability>
      <abilityName>字词错误</abilityName>
      <candidateList>
        <item>上根</item>
      </candidateList>
      <explain/>
      <paraID>512F34C2</paraID>
      <start>25</start>
      <end>27</end>
      <status>modified</status>
      <modifiedWord>上根</modifiedWord>
      <trackRevisions>false</trackRevisions>
    </reviewItem>
    <reviewItem>
      <errorID>d1356592-9e67-4c13-a10d-1644735fa995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136E10D4</paraID>
      <start>0</start>
      <end>2</end>
      <status>unmodified</status>
      <modifiedWord/>
      <trackRevisions>false</trackRevisions>
    </reviewItem>
    <reviewItem>
      <errorID>e6540540-6243-44cd-a48b-02b24d7c9520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716F0F55</paraID>
      <start>0</start>
      <end>2</end>
      <status>unmodified</status>
      <modifiedWord/>
      <trackRevisions>false</trackRevisions>
    </reviewItem>
    <reviewItem>
      <errorID>b2c7e350-4003-4e2e-9e72-ed8a3e7bd2f8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74DF7B60</paraID>
      <start>0</start>
      <end>2</end>
      <status>unmodified</status>
      <modifiedWord/>
      <trackRevisions>false</trackRevisions>
    </reviewItem>
    <reviewItem>
      <errorID>8087092b-f323-4c81-997e-73266a5a47cf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55F54E1D</paraID>
      <start>0</start>
      <end>2</end>
      <status>unmodified</status>
      <modifiedWord/>
      <trackRevisions>false</trackRevisions>
    </reviewItem>
    <reviewItem>
      <errorID>47dffd58-7ffc-48bd-805a-dc1533f9d7d3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5E692184</paraID>
      <start>0</start>
      <end>2</end>
      <status>unmodified</status>
      <modifiedWord/>
      <trackRevisions>false</trackRevisions>
    </reviewItem>
    <reviewItem>
      <errorID>3cee6143-3190-4159-a7f6-e3df878a30f7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6592048C</paraID>
      <start>0</start>
      <end>2</end>
      <status>unmodified</status>
      <modifiedWord/>
      <trackRevisions>false</trackRevisions>
    </reviewItem>
    <reviewItem>
      <errorID>45a30a83-64c1-496f-a335-0cd636d55085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1DE32AEB</paraID>
      <start>0</start>
      <end>2</end>
      <status>unmodified</status>
      <modifiedWord/>
      <trackRevisions>false</trackRevisions>
    </reviewItem>
    <reviewItem>
      <errorID>17935b6c-6df8-48b4-b0f0-156bc069059a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60FC4D63</paraID>
      <start>0</start>
      <end>2</end>
      <status>unmodified</status>
      <modifiedWord/>
      <trackRevisions>false</trackRevisions>
    </reviewItem>
    <reviewItem>
      <errorID>d3511868-2ff8-4a2b-bea4-19aed747907f</errorID>
      <errorWord>下午14:00</errorWord>
      <group>L1_Knowledge</group>
      <groupName>知识性问题</groupName>
      <ability>L2_Time</ability>
      <abilityName>日期时间</abilityName>
      <candidateList>
        <item>14:00</item>
      </candidateList>
      <explain>24小时制的时间，不需要强调“下午”。</explain>
      <paraID>6A070497</paraID>
      <start>0</start>
      <end>7</end>
      <status>unmodified</status>
      <modifiedWord/>
      <trackRevisions>false</trackRevisions>
    </reviewItem>
    <reviewItem>
      <errorID>ac714d91-5817-4b82-b1f7-a9df345e5c0b</errorID>
      <errorWord>-</errorWord>
      <group>L1_Format</group>
      <groupName>格式问题</groupName>
      <ability>L2_HalfPunc</ability>
      <abilityName>全半角检查</abilityName>
      <candidateList>
        <item>－</item>
      </candidateList>
      <explain>文本全半角错误。</explain>
      <paraID>24545B81</paraID>
      <start>3</start>
      <end>4</end>
      <status>unmodified</status>
      <modifiedWord/>
      <trackRevisions>false</trackRevisions>
    </reviewItem>
    <reviewItem>
      <errorID>4392f5a5-d500-43dc-a181-3ca516fef96d</errorID>
      <errorWord>下午14:00</errorWord>
      <group>L1_Knowledge</group>
      <groupName>知识性问题</groupName>
      <ability>L2_Time</ability>
      <abilityName>日期时间</abilityName>
      <candidateList>
        <item>14:00</item>
      </candidateList>
      <explain>24小时制的时间，不需要强调“下午”。</explain>
      <paraID>474ED606</paraID>
      <start>0</start>
      <end>5</end>
      <status>modified</status>
      <modifiedWord>14:00</modifiedWord>
      <trackRevisions>false</trackRevisions>
    </reviewItem>
    <reviewItem>
      <errorID>cffd8ccd-34a8-4434-bf5a-ecf67d7b1424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5EA96EEB</paraID>
      <start>0</start>
      <end>2</end>
      <status>unmodified</status>
      <modifiedWord/>
      <trackRevisions>false</trackRevisions>
    </reviewItem>
    <reviewItem>
      <errorID>ca27ee2a-cab9-4e8a-8964-5b26210a2e6e</errorID>
      <errorWord>(</errorWord>
      <group>L1_Format</group>
      <groupName>格式问题</groupName>
      <ability>L2_HalfPunc</ability>
      <abilityName>全半角检查</abilityName>
      <candidateList>
        <item>（</item>
      </candidateList>
      <explain>文本全半角错误。</explain>
      <paraID>29E060BD</paraID>
      <start>94</start>
      <end>95</end>
      <status>unmodified</status>
      <modifiedWord/>
      <trackRevisions>false</trackRevisions>
    </reviewItem>
    <reviewItem>
      <errorID>373a6e9f-cd04-4053-96b0-e5bda66cb617</errorID>
      <errorWord>食具</errorWord>
      <group>L1_Word</group>
      <groupName>字词问题</groupName>
      <ability>L2_Typo</ability>
      <abilityName>字词错误</abilityName>
      <candidateList>
        <item>餐具</item>
      </candidateList>
      <explain>存在字形相近字词的误用。</explain>
      <paraID>326A4C41</paraID>
      <start>43</start>
      <end>45</end>
      <status>modified</status>
      <modifiedWord>餐具</modifiedWord>
      <trackRevisions>false</trackRevisions>
    </reviewItem>
    <reviewItem>
      <errorID>df6bda80-4abf-4474-bcd3-fa039f5617f8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58E5C735</paraID>
      <start>0</start>
      <end>2</end>
      <status>unmodified</status>
      <modifiedWord/>
      <trackRevisions>false</trackRevisions>
    </reviewItem>
    <reviewItem>
      <errorID>af1450aa-8089-417e-b09e-5aede1546e15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45F1B2E2</paraID>
      <start>0</start>
      <end>2</end>
      <status>unmodified</status>
      <modifiedWord/>
      <trackRevisions>false</trackRevisions>
    </reviewItem>
    <reviewItem>
      <errorID>13c12e46-f6d5-4d4e-9948-0e4f6b44c8da</errorID>
      <errorWord>(</errorWord>
      <group>L1_Format</group>
      <groupName>格式问题</groupName>
      <ability>L2_HalfPunc</ability>
      <abilityName>全半角检查</abilityName>
      <candidateList>
        <item>（</item>
      </candidateList>
      <explain>文本全半角错误。</explain>
      <paraID>45F1B2E2</paraID>
      <start>35</start>
      <end>36</end>
      <status>unmodified</status>
      <modifiedWord/>
      <trackRevisions>false</trackRevisions>
    </reviewItem>
    <reviewItem>
      <errorID>16f8d740-95c6-49fc-9092-e211747b520c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11AD39C4</paraID>
      <start>0</start>
      <end>2</end>
      <status>unmodified</status>
      <modifiedWord/>
      <trackRevisions>false</trackRevisions>
    </reviewItem>
    <reviewItem>
      <errorID>91c3c810-5ab6-46ec-9ed9-d755baa3ef02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70A2E692</paraID>
      <start>0</start>
      <end>2</end>
      <status>unmodified</status>
      <modifiedWord/>
      <trackRevisions>false</trackRevisions>
    </reviewItem>
    <reviewItem>
      <errorID>d1dc7cd0-6155-4d24-9b77-b465d5494d49</errorID>
      <errorWord>乱划</errorWord>
      <group>L1_Word</group>
      <groupName>字词问题</groupName>
      <ability>L2_Typo</ability>
      <abilityName>字词错误</abilityName>
      <candidateList>
        <item>乱画</item>
      </candidateList>
      <explain/>
      <paraID>61D166F0</paraID>
      <start>202</start>
      <end>204</end>
      <status>modified</status>
      <modifiedWord>乱画</modifiedWord>
      <trackRevisions>false</trackRevisions>
    </reviewItem>
    <reviewItem>
      <errorID>d9df7cdb-1e62-488d-8465-58e704c5c8aa</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61D166F0</paraID>
      <start>221</start>
      <end>223</end>
      <status>modified</status>
      <modifiedWord>护栏</modifiedWord>
      <trackRevisions>false</trackRevisions>
    </reviewItem>
    <reviewItem>
      <errorID>20ee177a-e5d3-4b75-b040-7da4d7b50d18</errorID>
      <errorWord>(</errorWord>
      <group>L1_Format</group>
      <groupName>格式问题</groupName>
      <ability>L2_HalfPunc</ability>
      <abilityName>全半角检查</abilityName>
      <candidateList>
        <item>（</item>
      </candidateList>
      <explain>文本全半角错误。</explain>
      <paraID>61D166F0</paraID>
      <start>271</start>
      <end>272</end>
      <status>unmodified</status>
      <modifiedWord/>
      <trackRevisions>false</trackRevisions>
    </reviewItem>
    <reviewItem>
      <errorID>aa0588c9-101d-41f5-8c83-f1ee0a2926ca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37466343</paraID>
      <start>0</start>
      <end>2</end>
      <status>unmodified</status>
      <modifiedWord/>
      <trackRevisions>false</trackRevisions>
    </reviewItem>
    <reviewItem>
      <errorID>3bb6e9da-f739-4d33-9a5c-1a73c23c699f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37A6FBFA</paraID>
      <start>0</start>
      <end>2</end>
      <status>unmodified</status>
      <modifiedWord/>
      <trackRevisions>false</trackRevisions>
    </reviewItem>
    <reviewItem>
      <errorID>719af728-b6f8-4d13-a3c3-0d44e9d0a4c8</errorID>
      <errorWord>香熏</errorWord>
      <group>L1_Word</group>
      <groupName>字词问题</groupName>
      <ability>L2_Typo</ability>
      <abilityName>字词错误</abilityName>
      <candidateList>
        <item>香薰</item>
      </candidateList>
      <explain>存在发音相同字词的误用。</explain>
      <paraID>45C8653E</paraID>
      <start>151</start>
      <end>153</end>
      <status>modified</status>
      <modifiedWord>香薰</modifiedWord>
      <trackRevisions>false</trackRevisions>
    </reviewItem>
    <reviewItem>
      <errorID>764b0128-8f07-4952-a000-03668f0f886f</errorID>
      <errorWord>无花板</errorWord>
      <group>L1_Word</group>
      <groupName>字词问题</groupName>
      <ability>L2_Typo</ability>
      <abilityName>字词错误</abilityName>
      <candidateList>
        <item>天花板</item>
      </candidateList>
      <explain/>
      <paraID>45C8653E</paraID>
      <start>217</start>
      <end>220</end>
      <status>modified</status>
      <modifiedWord>天花板</modifiedWord>
      <trackRevisions>false</trackRevisions>
    </reviewItem>
    <reviewItem>
      <errorID>fd6e5518-4c3f-4558-85f9-cd4f6e706e4c</errorID>
      <errorWord>(</errorWord>
      <group>L1_Format</group>
      <groupName>格式问题</groupName>
      <ability>L2_HalfPunc</ability>
      <abilityName>全半角检查</abilityName>
      <candidateList>
        <item>（</item>
      </candidateList>
      <explain>文本全半角错误。</explain>
      <paraID>45C8653E</paraID>
      <start>246</start>
      <end>247</end>
      <status>unmodified</status>
      <modifiedWord/>
      <trackRevisions>false</trackRevisions>
    </reviewItem>
    <reviewItem>
      <errorID>d8e6fbb0-a4a3-4c9d-8476-f55b54cb9472</errorID>
      <errorWord>配备标</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45C8653E</paraID>
      <start>251</start>
      <end>253</end>
      <status>modified</status>
      <modifiedWord>配备</modifiedWord>
      <trackRevisions>false</trackRevisions>
    </reviewItem>
    <reviewItem>
      <errorID>29df52c7-ed3d-464f-ae56-d73da4a8eb93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399D72CB</paraID>
      <start>0</start>
      <end>2</end>
      <status>unmodified</status>
      <modifiedWord/>
      <trackRevisions>false</trackRevisions>
    </reviewItem>
    <reviewItem>
      <errorID>f2586a74-2876-471f-9b77-7f3d708c4699</errorID>
      <errorWord>擦试</errorWord>
      <group>L1_Word</group>
      <groupName>字词问题</groupName>
      <ability>L2_Typo</ability>
      <abilityName>字词错误</abilityName>
      <candidateList>
        <item>擦拭</item>
      </candidateList>
      <explain>〈动〉擦▲：～武器。</explain>
      <paraID>3CBE212F</paraID>
      <start>10</start>
      <end>12</end>
      <status>modified</status>
      <modifiedWord>擦拭</modifiedWord>
      <trackRevisions>false</trackRevisions>
    </reviewItem>
    <reviewItem>
      <errorID>004c4ada-4ec1-4147-8750-943f72c60979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3F8296B8</paraID>
      <start>0</start>
      <end>2</end>
      <status>unmodified</status>
      <modifiedWord/>
      <trackRevisions>false</trackRevisions>
    </reviewItem>
    <reviewItem>
      <errorID>15aa0417-fe8e-4789-b1bb-d784ab131b93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3D641654</paraID>
      <start>0</start>
      <end>2</end>
      <status>unmodified</status>
      <modifiedWord/>
      <trackRevisions>false</trackRevisions>
    </reviewItem>
    <reviewItem>
      <errorID>23a7be84-03e4-486f-9543-178d2ca93504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10D517B</paraID>
      <start>0</start>
      <end>2</end>
      <status>unmodified</status>
      <modifiedWord/>
      <trackRevisions>false</trackRevisions>
    </reviewItem>
    <reviewItem>
      <errorID>4699597a-32e4-4ae4-88ef-c0e77069d47b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8315469</paraID>
      <start>0</start>
      <end>2</end>
      <status>unmodified</status>
      <modifiedWord/>
      <trackRevisions>false</trackRevisions>
    </reviewItem>
    <reviewItem>
      <errorID>6bddb6a4-3811-4395-b386-eedd5136fb53</errorID>
      <errorWord>孳生</errorWord>
      <group>L1_Word</group>
      <groupName>字词问题</groupName>
      <ability>L2_Alias</ability>
      <abilityName>也作/曾用词</abilityName>
      <candidateList>
        <item>滋生</item>
      </candidateList>
      <explain>词汇[孳生]为不规范表述或旧称，其规范书面表述为[滋生]。</explain>
      <paraID> 12B5534</paraID>
      <start>6</start>
      <end>8</end>
      <status>modified</status>
      <modifiedWord>滋生</modifiedWord>
      <trackRevisions>false</trackRevisions>
    </reviewItem>
    <reviewItem>
      <errorID>7ad28412-2ac0-47cd-a8a4-fa0b64cbd186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62615B90</paraID>
      <start>0</start>
      <end>2</end>
      <status>unmodified</status>
      <modifiedWord/>
      <trackRevisions>false</trackRevisions>
    </reviewItem>
    <reviewItem>
      <errorID>ce12a756-e0cf-406b-965c-4d2b9c6a3150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59EED8B2</paraID>
      <start>0</start>
      <end>3</end>
      <status>unmodified</status>
      <modifiedWord/>
      <trackRevisions>false</trackRevisions>
    </reviewItem>
    <reviewItem>
      <errorID>0d85563b-a27c-491b-b111-31144a5556e9</errorID>
      <errorWord>,</errorWord>
      <group>L1_Format</group>
      <groupName>格式问题</groupName>
      <ability>L2_HalfPunc</ability>
      <abilityName>全半角检查</abilityName>
      <candidateList>
        <item>，</item>
      </candidateList>
      <explain>文本全半角错误。</explain>
      <paraID>59EED8B2</paraID>
      <start>18</start>
      <end>19</end>
      <status>unmodified</status>
      <modifiedWord/>
      <trackRevisions>false</trackRevisions>
    </reviewItem>
    <reviewItem>
      <errorID>bd919f0a-18b8-4c7b-a7c8-6b626765ea57</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 E6632C4</paraID>
      <start>24</start>
      <end>26</end>
      <status>modified</status>
      <modifiedWord>勘察</modifiedWord>
      <trackRevisions>false</trackRevisions>
    </reviewItem>
    <reviewItem>
      <errorID>1f8d950b-3ed4-4d28-b462-7bd348c1dd59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2D34DD2B</paraID>
      <start>30</start>
      <end>31</end>
      <status>modified</status>
      <modifiedWord>等</modifiedWord>
      <trackRevisions>false</trackRevisions>
    </reviewItem>
    <reviewItem>
      <errorID>39389f25-51c3-4802-8105-386ba5f8a5ad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3D96F841</paraID>
      <start>30</start>
      <end>31</end>
      <status>modified</status>
      <modifiedWord>等</modifiedWord>
      <trackRevisions>false</trackRevisions>
    </reviewItem>
    <reviewItem>
      <errorID>92b83834-3e07-4ffc-b226-3b17e300d751</errorID>
      <errorWord>乱划</errorWord>
      <group>L1_Word</group>
      <groupName>字词问题</groupName>
      <ability>L2_Typo</ability>
      <abilityName>字词错误</abilityName>
      <candidateList>
        <item>乱画</item>
      </candidateList>
      <explain/>
      <paraID>6DA0B9E8</paraID>
      <start>27</start>
      <end>29</end>
      <status>modified</status>
      <modifiedWord>乱画</modifiedWord>
      <trackRevisions>false</trackRevisions>
    </reviewItem>
    <reviewItem>
      <errorID>d2a1b60c-0e47-4e95-ad7b-5d032a7b3fff</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267EA339</paraID>
      <start>2</start>
      <end>4</end>
      <status>modified</status>
      <modifiedWord>护栏</modifiedWord>
      <trackRevisions>false</trackRevisions>
    </reviewItem>
    <reviewItem>
      <errorID>d95ac409-4f39-4ac8-a651-dabc544a7fa8</errorID>
      <errorWord>清倒垃圾</errorWord>
      <group>L1_Word</group>
      <groupName>字词问题</groupName>
      <ability>L2_Typo</ability>
      <abilityName>字词错误</abilityName>
      <candidateList>
        <item>倾倒垃圾</item>
      </candidateList>
      <explain/>
      <paraID>19B10097</paraID>
      <start>7</start>
      <end>11</end>
      <status>ignored</status>
      <modifiedWord/>
      <trackRevisions>false</trackRevisions>
    </reviewItem>
    <reviewItem>
      <errorID>c69a0e20-7400-4c5b-9933-fcc675b645cb</errorID>
      <errorWord>香熏</errorWord>
      <group>L1_Word</group>
      <groupName>字词问题</groupName>
      <ability>L2_Typo</ability>
      <abilityName>字词错误</abilityName>
      <candidateList>
        <item>香薰</item>
      </candidateList>
      <explain/>
      <paraID>56D0A2EA</paraID>
      <start>66</start>
      <end>68</end>
      <status>modified</status>
      <modifiedWord>香薰</modifiedWord>
      <trackRevisions>false</trackRevisions>
    </reviewItem>
    <reviewItem>
      <errorID>74f6a99f-7af5-47d8-9a4f-5613e6f5f865</errorID>
      <errorWord>无花板</errorWord>
      <group>L1_Word</group>
      <groupName>字词问题</groupName>
      <ability>L2_Typo</ability>
      <abilityName>字词错误</abilityName>
      <candidateList>
        <item>天花板</item>
      </candidateList>
      <explain/>
      <paraID>23415E22</paraID>
      <start>24</start>
      <end>27</end>
      <status>modified</status>
      <modifiedWord>天花板</modifiedWord>
      <trackRevisions>false</trackRevisions>
    </reviewItem>
    <reviewItem>
      <errorID>cc23e3ec-ab66-4ec0-9e1d-181d7f44cfe0</errorID>
      <errorWord>擦试</errorWord>
      <group>L1_Word</group>
      <groupName>字词问题</groupName>
      <ability>L2_Typo</ability>
      <abilityName>字词错误</abilityName>
      <candidateList>
        <item>擦拭</item>
      </candidateList>
      <explain>〈动〉擦▲：～武器。</explain>
      <paraID>1CB5D398</paraID>
      <start>10</start>
      <end>12</end>
      <status>modified</status>
      <modifiedWord>擦拭</modifiedWord>
      <trackRevisions>false</trackRevisions>
    </reviewItem>
    <reviewItem>
      <errorID>b983d5cc-16a5-4d3e-8ff1-8f74ff52b7f8</errorID>
      <errorWord>孳生</errorWord>
      <group>L1_Word</group>
      <groupName>字词问题</groupName>
      <ability>L2_Alias</ability>
      <abilityName>也作/曾用词</abilityName>
      <candidateList>
        <item>滋生</item>
      </candidateList>
      <explain>词汇[孳生]为不规范表述或旧称，其规范书面表述为[滋生]。</explain>
      <paraID>31ACD44C</paraID>
      <start>6</start>
      <end>8</end>
      <status>modified</status>
      <modifiedWord>滋生</modifiedWord>
      <trackRevisions>false</trackRevisions>
    </reviewItem>
    <reviewItem>
      <errorID>7b608e65-bc11-4040-bf4e-f96f27268da2</errorID>
      <errorWord>(</errorWord>
      <group>L1_Format</group>
      <groupName>格式问题</groupName>
      <ability>L2_HalfPunc</ability>
      <abilityName>全半角检查</abilityName>
      <candidateList>
        <item>（</item>
      </candidateList>
      <explain>文本全半角错误。</explain>
      <paraID>5DD8C604</paraID>
      <start>8</start>
      <end>9</end>
      <status>unmodified</status>
      <modifiedWord/>
      <trackRevisions>false</trackRevisions>
    </reviewItem>
    <reviewItem>
      <errorID>fc5c0a75-4ec7-4819-a887-42e7ac89bbcd</errorID>
      <errorWord>一一</errorWord>
      <group>L1_Word</group>
      <groupName>字词问题</groupName>
      <ability>L2_Typo</ability>
      <abilityName>字词错误</abilityName>
      <candidateList>
        <item>一</item>
      </candidateList>
      <explain/>
      <paraID>2F11075C</paraID>
      <start>12</start>
      <end>14</end>
      <status>unmodified</status>
      <modifiedWord/>
      <trackRevisions>false</trackRevisions>
    </reviewItem>
    <reviewItem>
      <errorID>06ce0af3-bc65-4e7d-a815-73a7719b2b56</errorID>
      <errorWord>透明3</errorWord>
      <group>L1_Word</group>
      <groupName>字词问题</groupName>
      <ability>L2_Typo</ability>
      <abilityName>字词错误</abilityName>
      <candidateList>
        <item>透明</item>
      </candidateList>
      <explain/>
      <paraID>24206002</paraID>
      <start>31</start>
      <end>33</end>
      <status>modified</status>
      <modifiedWord>透明</modifiedWord>
      <trackRevisions>false</trackRevisions>
    </reviewItem>
    <reviewItem>
      <errorID>7e3adc1d-a267-48e2-9d9f-bbed714f7eb0</errorID>
      <errorWord>清倒</errorWord>
      <group>L1_Word</group>
      <groupName>字词问题</groupName>
      <ability>L2_Typo</ability>
      <abilityName>字词错误</abilityName>
      <candidateList>
        <item>倾倒</item>
      </candidateList>
      <explain/>
      <paraID>4FB38279</paraID>
      <start>12</start>
      <end>14</end>
      <status>unmodified</status>
      <modifiedWord/>
      <trackRevisions>false</trackRevisions>
    </reviewItem>
    <reviewItem>
      <errorID>d826b1f3-8c18-45f8-a8e1-7869d516bf13</errorID>
      <errorWord>(</errorWord>
      <group>L1_Format</group>
      <groupName>格式问题</groupName>
      <ability>L2_HalfPunc</ability>
      <abilityName>全半角检查</abilityName>
      <candidateList>
        <item>（</item>
      </candidateList>
      <explain>文本全半角错误。</explain>
      <paraID>73BF8922</paraID>
      <start>9</start>
      <end>10</end>
      <status>unmodified</status>
      <modifiedWord/>
      <trackRevisions>false</trackRevisions>
    </reviewItem>
    <reviewItem>
      <errorID>6e063091-40b0-4c42-b534-622d632c9a92</errorID>
      <errorWord>(</errorWord>
      <group>L1_Format</group>
      <groupName>格式问题</groupName>
      <ability>L2_HalfPunc</ability>
      <abilityName>全半角检查</abilityName>
      <candidateList>
        <item>（</item>
      </candidateList>
      <explain>文本全半角错误。</explain>
      <paraID>73BF8922</paraID>
      <start>30</start>
      <end>31</end>
      <status>unmodified</status>
      <modifiedWord/>
      <trackRevisions>false</trackRevisions>
    </reviewItem>
    <reviewItem>
      <errorID>9bb71968-5f8e-4219-b856-106afec65006</errorID>
      <errorWord>抛洒</errorWord>
      <group>L1_Word</group>
      <groupName>字词问题</groupName>
      <ability>L2_Typo</ability>
      <abilityName>字词错误</abilityName>
      <candidateList>
        <item>抛撒</item>
      </candidateList>
      <explain>存在发音相同字词的误用。</explain>
      <paraID>52EA7BC7</paraID>
      <start>31</start>
      <end>33</end>
      <status>modified</status>
      <modifiedWord>抛撒</modifiedWord>
      <trackRevisions>false</trackRevisions>
    </reviewItem>
    <reviewItem>
      <errorID>1b4a2b45-9c90-43ce-b1e0-4e902a7ed9ba</errorID>
      <errorWord>灯</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37549416</paraID>
      <start>39</start>
      <end>40</end>
      <status>modified</status>
      <modifiedWord>等</modifiedWord>
      <trackRevisions>false</trackRevisions>
    </reviewItem>
    <reviewItem>
      <errorID>3a79f0d2-ac49-497e-8d70-6ec1524af3a6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1307DA88</paraID>
      <start>75</start>
      <end>76</end>
      <status>unmodified</status>
      <modifiedWord/>
      <trackRevisions>false</trackRevisions>
    </reviewItem>
    <reviewItem>
      <errorID>18538ffd-43ba-4b47-9042-0d74c90bd7ff</errorID>
      <errorWord>不不</errorWord>
      <group>L1_Word</group>
      <groupName>字词问题</groupName>
      <ability>L2_Typo</ability>
      <abilityName>字词错误</abilityName>
      <candidateList>
        <item>不</item>
      </candidateList>
      <explain/>
      <paraID>314CDC9C</paraID>
      <start>86</start>
      <end>87</end>
      <status>modified</status>
      <modifiedWord>不</modifiedWord>
      <trackRevisions>false</trackRevisions>
    </reviewItem>
    <reviewItem>
      <errorID>c7818bda-3788-4221-a28b-4a0d5fd2a7a4</errorID>
      <errorWord>一且</errorWord>
      <group>L1_Word</group>
      <groupName>字词问题</groupName>
      <ability>L2_Typo</ability>
      <abilityName>字词错误</abilityName>
      <candidateList>
        <item>一旦</item>
      </candidateList>
      <explain>❶〈名〉一天之间（形容时间短）：毁于～。❷〈副〉指不确定的时间，表示有一天。a）用于已然，表示“忽然有一天”：相处三年，～离别，怎么能不想念呢？b）用于未然，表示“要是有一天”：理论～为群众所掌握，就会产生巨大的物质力量。</explain>
      <paraID>  2A6377</paraID>
      <start>20</start>
      <end>22</end>
      <status>modified</status>
      <modifiedWord>一旦</modifiedWord>
      <trackRevisions>false</trackRevisions>
    </reviewItem>
    <reviewItem>
      <errorID>ced9f9fb-6606-437f-889e-be12b9830380</errorID>
      <errorWord>《民法典》</errorWord>
      <group>L1_Word</group>
      <groupName>字词问题</groupName>
      <ability>L2_Typo</ability>
      <abilityName>字词错误</abilityName>
      <candidateList>
        <item>《中华人民共和国民法典》</item>
      </candidateList>
      <explain/>
      <paraID>4390433E</paraID>
      <start>85</start>
      <end>97</end>
      <status>modified</status>
      <modifiedWord>《中华人民共和国民法典》</modifiedWord>
      <trackRevisions>false</trackRevisions>
    </reviewItem>
    <reviewItem>
      <errorID>83e8b14f-2589-4afc-aaa2-b4fcd199e5ef</errorID>
      <errorWord>《民法典》</errorWord>
      <group>L1_Word</group>
      <groupName>字词问题</groupName>
      <ability>L2_Typo</ability>
      <abilityName>字词错误</abilityName>
      <candidateList>
        <item>《中华人民共和国民法典》</item>
      </candidateList>
      <explain/>
      <paraID>3B56E6C1</paraID>
      <start>14</start>
      <end>26</end>
      <status>modified</status>
      <modifiedWord>《中华人民共和国民法典》</modifiedWord>
      <trackRevisions>false</trackRevisions>
    </reviewItem>
    <reviewItem>
      <errorID>7bf76b61-b02f-427d-8f08-4db5961210d1</errorID>
      <errorWord>《政府采购法》</errorWord>
      <group>L1_Word</group>
      <groupName>字词问题</groupName>
      <ability>L2_Typo</ability>
      <abilityName>字词错误</abilityName>
      <candidateList>
        <item>《中华人民共和国政府采购法》</item>
      </candidateList>
      <explain/>
      <paraID>3B56E6C1</paraID>
      <start>26</start>
      <end>40</end>
      <status>modified</status>
      <modifiedWord>《中华人民共和国政府采购法》</modifiedWord>
      <trackRevisions>false</trackRevisions>
    </reviewItem>
    <reviewItem>
      <errorID>54bf93ec-36af-4da9-a72e-e14404e799ec</errorID>
      <errorWord>乱划</errorWord>
      <group>L1_Word</group>
      <groupName>字词问题</groupName>
      <ability>L2_Typo</ability>
      <abilityName>字词错误</abilityName>
      <candidateList>
        <item>乱画</item>
      </candidateList>
      <explain/>
      <paraID>270DBAE9</paraID>
      <start>27</start>
      <end>29</end>
      <status>modified</status>
      <modifiedWord>乱画</modifiedWord>
      <trackRevisions>false</trackRevisions>
    </reviewItem>
    <reviewItem>
      <errorID>f713ae59-ef79-46cb-944f-602500e06958</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2E6DA311</paraID>
      <start>2</start>
      <end>4</end>
      <status>modified</status>
      <modifiedWord>护栏</modifiedWord>
      <trackRevisions>false</trackRevisions>
    </reviewItem>
    <reviewItem>
      <errorID>546222b2-3076-4253-89c6-13d7c1f28960</errorID>
      <errorWord>清倒垃圾</errorWord>
      <group>L1_Word</group>
      <groupName>字词问题</groupName>
      <ability>L2_Typo</ability>
      <abilityName>字词错误</abilityName>
      <candidateList>
        <item>倾倒垃圾</item>
      </candidateList>
      <explain/>
      <paraID>46378B41</paraID>
      <start>7</start>
      <end>11</end>
      <status>ignored</status>
      <modifiedWord/>
      <trackRevisions>false</trackRevisions>
    </reviewItem>
    <reviewItem>
      <errorID>4e83f804-4abc-4e87-a127-5b7a54f99092</errorID>
      <errorWord>香熏</errorWord>
      <group>L1_Word</group>
      <groupName>字词问题</groupName>
      <ability>L2_Typo</ability>
      <abilityName>字词错误</abilityName>
      <candidateList>
        <item>香薰</item>
      </candidateList>
      <explain/>
      <paraID>37349EB4</paraID>
      <start>66</start>
      <end>68</end>
      <status>modified</status>
      <modifiedWord>香薰</modifiedWord>
      <trackRevisions>false</trackRevisions>
    </reviewItem>
    <reviewItem>
      <errorID>eb1b42e6-063e-444c-a523-1f51edaf6d6f</errorID>
      <errorWord>无花板</errorWord>
      <group>L1_Word</group>
      <groupName>字词问题</groupName>
      <ability>L2_Typo</ability>
      <abilityName>字词错误</abilityName>
      <candidateList>
        <item>天花板</item>
      </candidateList>
      <explain/>
      <paraID>6202A093</paraID>
      <start>24</start>
      <end>27</end>
      <status>modified</status>
      <modifiedWord>天花板</modifiedWord>
      <trackRevisions>false</trackRevisions>
    </reviewItem>
    <reviewItem>
      <errorID>ae68244c-6d63-4c46-b999-180468293711</errorID>
      <errorWord>擦试</errorWord>
      <group>L1_Word</group>
      <groupName>字词问题</groupName>
      <ability>L2_Typo</ability>
      <abilityName>字词错误</abilityName>
      <candidateList>
        <item>擦拭</item>
      </candidateList>
      <explain>〈动〉擦▲：～武器。</explain>
      <paraID>33DC66B2</paraID>
      <start>10</start>
      <end>12</end>
      <status>modified</status>
      <modifiedWord>擦拭</modifiedWord>
      <trackRevisions>false</trackRevisions>
    </reviewItem>
    <reviewItem>
      <errorID>ae2149d1-693d-4fc4-b685-027d70622005</errorID>
      <errorWord>孳生</errorWord>
      <group>L1_Word</group>
      <groupName>字词问题</groupName>
      <ability>L2_Alias</ability>
      <abilityName>也作/曾用词</abilityName>
      <candidateList>
        <item>滋生</item>
      </candidateList>
      <explain>词汇[孳生]为不规范表述或旧称，其规范书面表述为[滋生]。</explain>
      <paraID>72714792</paraID>
      <start>6</start>
      <end>8</end>
      <status>modified</status>
      <modifiedWord>滋生</modifiedWord>
      <trackRevisions>false</trackRevisions>
    </reviewItem>
    <reviewItem>
      <errorID>527c8890-8a8a-4d2b-8539-fc0d7882745d</errorID>
      <errorWord>(</errorWord>
      <group>L1_Format</group>
      <groupName>格式问题</groupName>
      <ability>L2_HalfPunc</ability>
      <abilityName>全半角检查</abilityName>
      <candidateList>
        <item>（</item>
      </candidateList>
      <explain>文本全半角错误。</explain>
      <paraID>4CA85EA9</paraID>
      <start>8</start>
      <end>9</end>
      <status>unmodified</status>
      <modifiedWord/>
      <trackRevisions>false</trackRevisions>
    </reviewItem>
    <reviewItem>
      <errorID>3b65dd72-939b-4cbd-83ec-d1fba44b995b</errorID>
      <errorWord>一一</errorWord>
      <group>L1_Word</group>
      <groupName>字词问题</groupName>
      <ability>L2_Typo</ability>
      <abilityName>字词错误</abilityName>
      <candidateList>
        <item>一</item>
      </candidateList>
      <explain/>
      <paraID>40179F4A</paraID>
      <start>12</start>
      <end>14</end>
      <status>unmodified</status>
      <modifiedWord/>
      <trackRevisions>false</trackRevisions>
    </reviewItem>
    <reviewItem>
      <errorID>415364f2-debc-4ddc-a0d1-6c8c02cc9df9</errorID>
      <errorWord>透明3</errorWord>
      <group>L1_Word</group>
      <groupName>字词问题</groupName>
      <ability>L2_Typo</ability>
      <abilityName>字词错误</abilityName>
      <candidateList>
        <item>透明</item>
      </candidateList>
      <explain/>
      <paraID>50F6B2E6</paraID>
      <start>31</start>
      <end>33</end>
      <status>modified</status>
      <modifiedWord>透明</modifiedWord>
      <trackRevisions>false</trackRevisions>
    </reviewItem>
    <reviewItem>
      <errorID>25723c8f-9311-4e5a-94ec-41addbcb9e5f</errorID>
      <errorWord>清倒</errorWord>
      <group>L1_Word</group>
      <groupName>字词问题</groupName>
      <ability>L2_Typo</ability>
      <abilityName>字词错误</abilityName>
      <candidateList>
        <item>倾倒</item>
      </candidateList>
      <explain/>
      <paraID>199EA83F</paraID>
      <start>12</start>
      <end>14</end>
      <status>unmodified</status>
      <modifiedWord/>
      <trackRevisions>false</trackRevisions>
    </reviewItem>
    <reviewItem>
      <errorID>454e4c8e-7d1b-4d6c-b954-aabe02e4e282</errorID>
      <errorWord>(</errorWord>
      <group>L1_Format</group>
      <groupName>格式问题</groupName>
      <ability>L2_HalfPunc</ability>
      <abilityName>全半角检查</abilityName>
      <candidateList>
        <item>（</item>
      </candidateList>
      <explain>文本全半角错误。</explain>
      <paraID>10E7D55F</paraID>
      <start>9</start>
      <end>10</end>
      <status>unmodified</status>
      <modifiedWord/>
      <trackRevisions>false</trackRevisions>
    </reviewItem>
    <reviewItem>
      <errorID>f0437112-11e0-4ecc-b267-98085d7e6b7f</errorID>
      <errorWord>(</errorWord>
      <group>L1_Format</group>
      <groupName>格式问题</groupName>
      <ability>L2_HalfPunc</ability>
      <abilityName>全半角检查</abilityName>
      <candidateList>
        <item>（</item>
      </candidateList>
      <explain>文本全半角错误。</explain>
      <paraID>10E7D55F</paraID>
      <start>30</start>
      <end>31</end>
      <status>unmodified</status>
      <modifiedWord/>
      <trackRevisions>false</trackRevisions>
    </reviewItem>
    <reviewItem>
      <errorID>6f2eb9ed-0898-49b3-a155-d4ee906de16a</errorID>
      <errorWord>抛洒</errorWord>
      <group>L1_Word</group>
      <groupName>字词问题</groupName>
      <ability>L2_Typo</ability>
      <abilityName>字词错误</abilityName>
      <candidateList>
        <item>抛撒</item>
      </candidateList>
      <explain>存在发音相同字词的误用。</explain>
      <paraID>4D25821F</paraID>
      <start>31</start>
      <end>33</end>
      <status>modified</status>
      <modifiedWord>抛撒</modifiedWord>
      <trackRevisions>false</trackRevisions>
    </reviewItem>
    <reviewItem>
      <errorID>7437ce1f-aded-43c2-86b0-8219e525e890</errorID>
      <errorWord>法律、法规</errorWord>
      <group>L1_Word</group>
      <groupName>字词问题</groupName>
      <ability>L2_Typo</ability>
      <abilityName>字词错误</abilityName>
      <candidateList>
        <item>法律法规</item>
      </candidateList>
      <explain/>
      <paraID>3D3A59FF</paraID>
      <start>43</start>
      <end>48</end>
      <status>unmodified</status>
      <modifiedWord/>
      <trackRevisions>false</trackRevisions>
    </reviewItem>
    <reviewItem>
      <errorID>67abd33d-6aac-4e9a-91f9-67b8d4b21ea2</errorID>
      <errorWord>(</errorWord>
      <group>L1_Format</group>
      <groupName>格式问题</groupName>
      <ability>L2_HalfPunc</ability>
      <abilityName>全半角检查</abilityName>
      <candidateList>
        <item>（</item>
      </candidateList>
      <explain>文本全半角错误。</explain>
      <paraID> 6EB49E5</paraID>
      <start>5</start>
      <end>6</end>
      <status>unmodified</status>
      <modifiedWord/>
      <trackRevisions>false</trackRevisions>
    </reviewItem>
    <reviewItem>
      <errorID>d8135244-1fd4-41e5-adb1-709fafa1aa88</errorID>
      <errorWord>(</errorWord>
      <group>L1_Format</group>
      <groupName>格式问题</groupName>
      <ability>L2_HalfPunc</ability>
      <abilityName>全半角检查</abilityName>
      <candidateList>
        <item>（</item>
      </candidateList>
      <explain>文本全半角错误。</explain>
      <paraID>483D6F59</paraID>
      <start>2</start>
      <end>3</end>
      <status>unmodified</status>
      <modifiedWord/>
      <trackRevisions>false</trackRevisions>
    </reviewItem>
    <reviewItem>
      <errorID>4de2f059-7e10-4055-b32d-00bb8ae4b6f5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58A7AB0C</paraID>
      <start>0</start>
      <end>2</end>
      <status>unmodified</status>
      <modifiedWord/>
      <trackRevisions>false</trackRevisions>
    </reviewItem>
    <reviewItem>
      <errorID>5a8770e8-ccd9-4dd6-ab2f-5fe0fc58a77c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1556A1C2</paraID>
      <start>0</start>
      <end>2</end>
      <status>unmodified</status>
      <modifiedWord/>
      <trackRevisions>false</trackRevisions>
    </reviewItem>
    <reviewItem>
      <errorID>dba72696-d474-466f-a85c-07aab7d90a55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7094AA3A</paraID>
      <start>0</start>
      <end>2</end>
      <status>unmodified</status>
      <modifiedWord/>
      <trackRevisions>false</trackRevisions>
    </reviewItem>
    <reviewItem>
      <errorID>1a18db30-2c97-4ebf-b54f-2da9254c99a8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156D23FA</paraID>
      <start>2</start>
      <end>4</end>
      <status>unmodified</status>
      <modifiedWord/>
      <trackRevisions>false</trackRevisions>
    </reviewItem>
    <reviewItem>
      <errorID>fa018e78-058c-4488-9806-ddd1725d6cdb</errorID>
      <errorWord>:</errorWord>
      <group>L1_Format</group>
      <groupName>格式问题</groupName>
      <ability>L2_HalfPunc</ability>
      <abilityName>全半角检查</abilityName>
      <candidateList>
        <item>：</item>
      </candidateList>
      <explain>文本全半角错误。</explain>
      <paraID>156D23FA</paraID>
      <start>5</start>
      <end>6</end>
      <status>unmodified</status>
      <modifiedWord/>
      <trackRevisions>false</trackRevisions>
    </reviewItem>
    <reviewItem>
      <errorID>603e9f22-f565-41f8-b9ff-778dd30cc2d9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55B38757</paraID>
      <start>6</start>
      <end>8</end>
      <status>unmodified</status>
      <modifiedWord/>
      <trackRevisions>false</trackRevisions>
    </reviewItem>
    <reviewItem>
      <errorID>e41ea401-6e97-48b7-bd09-f52308edf7a4</errorID>
      <errorWord>(</errorWord>
      <group>L1_Format</group>
      <groupName>格式问题</groupName>
      <ability>L2_HalfPunc</ability>
      <abilityName>全半角检查</abilityName>
      <candidateList>
        <item>（</item>
      </candidateList>
      <explain>文本全半角错误。</explain>
      <paraID>44457DCB</paraID>
      <start>33</start>
      <end>34</end>
      <status>unmodified</status>
      <modifiedWord/>
      <trackRevisions>false</trackRevisions>
    </reviewItem>
    <reviewItem>
      <errorID>0db8e987-7de5-4b12-bded-6b0f20a76292</errorID>
      <errorWord>(</errorWord>
      <group>L1_Format</group>
      <groupName>格式问题</groupName>
      <ability>L2_HalfPunc</ability>
      <abilityName>全半角检查</abilityName>
      <candidateList>
        <item>（</item>
      </candidateList>
      <explain>文本全半角错误。</explain>
      <paraID>77B2E3E5</paraID>
      <start>51</start>
      <end>52</end>
      <status>unmodified</status>
      <modifiedWord/>
      <trackRevisions>false</trackRevisions>
    </reviewItem>
    <reviewItem>
      <errorID>e79c5ea7-bf9c-4b2e-8d54-b48f1d778f30</errorID>
      <errorWord>[2011]300号</errorWord>
      <group>L1_Knowledge</group>
      <groupName>知识性问题</groupName>
      <ability>L2_Knowledge</ability>
      <abilityName>其他知识</abilityName>
      <candidateList>
        <item>〔2011〕300号</item>
      </candidateList>
      <explain>发文字号格式错误。</explain>
      <paraID>77B2E3E5</paraID>
      <start>58</start>
      <end>68</end>
      <status>modified</status>
      <modifiedWord>〔2011〕300号</modifiedWord>
      <trackRevisions>false</trackRevisions>
    </reviewItem>
    <reviewItem>
      <errorID>df8eb3e3-e230-4aca-b06f-709eac94e646</errorID>
      <errorWord>......</errorWord>
      <group>L1_Punc</group>
      <groupName>标点问题</groupName>
      <ability>L2_Punc</ability>
      <abilityName>标点符号检查</abilityName>
      <candidateList>
        <item>……</item>
      </candidateList>
      <explain/>
      <paraID>55D6A03A</paraID>
      <start>0</start>
      <end>2</end>
      <status>modified</status>
      <modifiedWord>……</modifiedWord>
      <trackRevisions>false</trackRevisions>
    </reviewItem>
    <reviewItem>
      <errorID>16268e4b-7d77-4020-8d39-e7fe8bd315a0</errorID>
      <errorWord>-</errorWord>
      <group>L1_Format</group>
      <groupName>格式问题</groupName>
      <ability>L2_HalfPunc</ability>
      <abilityName>全半角检查</abilityName>
      <candidateList>
        <item>－</item>
      </candidateList>
      <explain>文本全半角错误。</explain>
      <paraID>30683168</paraID>
      <start>82</start>
      <end>83</end>
      <status>modified</status>
      <modifiedWord>－</modifiedWord>
      <trackRevisions>false</trackRevisions>
    </reviewItem>
    <reviewItem>
      <errorID>68848699-1f13-4476-8fae-7feb36df3150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6008E175</paraID>
      <start>0</start>
      <end>2</end>
      <status>unmodified</status>
      <modifiedWord/>
      <trackRevisions>false</trackRevisions>
    </reviewItem>
    <reviewItem>
      <errorID>be55eb39-a179-4d66-bdc0-15994263abdb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52F3CB8F</paraID>
      <start>1</start>
      <end>3</end>
      <status>unmodified</status>
      <modifiedWord/>
      <trackRevisions>false</trackRevisions>
    </reviewItem>
    <reviewItem>
      <errorID>2a49653f-cd7e-4329-b873-0cfdcedf9a5f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607C223A</paraID>
      <start>0</start>
      <end>2</end>
      <status>unmodified</status>
      <modifiedWord/>
      <trackRevisions>false</trackRevisions>
    </reviewItem>
    <reviewItem>
      <errorID>113c39e0-940d-41cc-81c8-08a79553d21a</errorID>
      <errorWord>,</errorWord>
      <group>L1_Format</group>
      <groupName>格式问题</groupName>
      <ability>L2_HalfPunc</ability>
      <abilityName>全半角检查</abilityName>
      <candidateList>
        <item>，</item>
      </candidateList>
      <explain>文本全半角错误。</explain>
      <paraID>3850EEB4</paraID>
      <start>91</start>
      <end>92</end>
      <status>unmodified</status>
      <modifiedWord/>
      <trackRevisions>false</trackRevisions>
    </reviewItem>
    <reviewItem>
      <errorID>5c76a377-0dc8-4a65-a3c5-11341b89b89b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34A357EE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d8190b-6f3b-41df-9428-1ea1b1624a54}">
  <ds:schemaRefs/>
</ds:datastoreItem>
</file>

<file path=docProps/app.xml><?xml version="1.0" encoding="utf-8"?>
<Properties xmlns="http://schemas.openxmlformats.org/officeDocument/2006/extended-properties" xmlns:vt="http://schemas.openxmlformats.org/officeDocument/2006/docPropsVTypes">
  <Template>Normal.dotm</Template>
  <Company>Organi</Company>
  <Pages>58</Pages>
  <Words>14776</Words>
  <Characters>15834</Characters>
  <TotalTime>4</TotalTime>
  <ScaleCrop>false</ScaleCrop>
  <LinksUpToDate>false</LinksUpToDate>
  <CharactersWithSpaces>15963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2023-07-25T21:07:00Z</dcterms:created>
  <dc:creator>宿迁政府采</dc:creator>
  <cp:lastModifiedBy>简单</cp:lastModifiedBy>
  <dcterms:modified xsi:type="dcterms:W3CDTF">2026-04-13T02:20:59Z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eyJoZGlkIjoiZmU1ZDQ3Nzk0ZDI3NzZmM2ZmNWViOGFlNTM3MjA5NDAiLCJ1c2VySWQiOiI1MTI0NDA5ODAifQ==</vt:lpwstr>
  </property>
  <property fmtid="{D5CDD505-2E9C-101B-9397-08002B2CF9AE}" pid="3" name="KSOProductBuildVer">
    <vt:lpwstr>2052-12.1.0.25225</vt:lpwstr>
  </property>
  <property fmtid="{D5CDD505-2E9C-101B-9397-08002B2CF9AE}" pid="4" name="ICV">
    <vt:lpwstr>3EFFBF191027470CBF7E2738D6AF6D3E_13</vt:lpwstr>
  </property>
</Properties>
</file>